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AB4" w:rsidRDefault="005C6AB4" w:rsidP="005C6AB4">
      <w:bookmarkStart w:id="0" w:name="_GoBack"/>
      <w:bookmarkEnd w:id="0"/>
      <w:r>
        <w:tab/>
        <w:t>The following webinar feedback survey question screenshots exhibit the que</w:t>
      </w:r>
      <w:r w:rsidR="00391EC8">
        <w:t xml:space="preserve">stions to be used during a live, recorded </w:t>
      </w:r>
      <w:r>
        <w:t xml:space="preserve">webinar. </w:t>
      </w:r>
    </w:p>
    <w:p w:rsidR="00221FF1" w:rsidRDefault="00221FF1" w:rsidP="005C6AB4"/>
    <w:p w:rsidR="00221FF1" w:rsidRDefault="00221FF1" w:rsidP="005C6AB4"/>
    <w:p w:rsidR="00221FF1" w:rsidRDefault="007426F6" w:rsidP="005C6AB4">
      <w:r>
        <w:rPr>
          <w:noProof/>
        </w:rPr>
        <w:drawing>
          <wp:anchor distT="0" distB="0" distL="114300" distR="114300" simplePos="0" relativeHeight="251660288" behindDoc="0" locked="0" layoutInCell="1" allowOverlap="1" wp14:anchorId="41DADEDD" wp14:editId="04A4A279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4816475" cy="2993390"/>
            <wp:effectExtent l="0" t="0" r="3175" b="0"/>
            <wp:wrapThrough wrapText="bothSides">
              <wp:wrapPolygon edited="0">
                <wp:start x="0" y="0"/>
                <wp:lineTo x="0" y="21444"/>
                <wp:lineTo x="21529" y="21444"/>
                <wp:lineTo x="21529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1FF1" w:rsidRDefault="00221FF1" w:rsidP="005C6AB4"/>
    <w:p w:rsidR="00221FF1" w:rsidRDefault="00221FF1" w:rsidP="005C6AB4"/>
    <w:p w:rsidR="00221FF1" w:rsidRDefault="00221FF1" w:rsidP="005C6AB4"/>
    <w:p w:rsidR="00221FF1" w:rsidRDefault="00221FF1" w:rsidP="005C6AB4"/>
    <w:p w:rsidR="00221FF1" w:rsidRDefault="00221FF1" w:rsidP="005C6AB4"/>
    <w:p w:rsidR="00221FF1" w:rsidRDefault="00221FF1" w:rsidP="005C6AB4"/>
    <w:p w:rsidR="00221FF1" w:rsidRDefault="00221FF1" w:rsidP="005C6AB4"/>
    <w:p w:rsidR="00221FF1" w:rsidRDefault="00221FF1" w:rsidP="005C6AB4"/>
    <w:p w:rsidR="00221FF1" w:rsidRDefault="00221FF1" w:rsidP="005C6AB4"/>
    <w:p w:rsidR="00221FF1" w:rsidRDefault="00221FF1" w:rsidP="005C6AB4"/>
    <w:p w:rsidR="00221FF1" w:rsidRDefault="00221FF1" w:rsidP="005C6AB4"/>
    <w:p w:rsidR="00221FF1" w:rsidRDefault="00221FF1" w:rsidP="005C6AB4"/>
    <w:p w:rsidR="00BE7BEB" w:rsidRDefault="00BE7BEB" w:rsidP="000568C5"/>
    <w:p w:rsidR="000568C5" w:rsidRDefault="000568C5" w:rsidP="000568C5"/>
    <w:p w:rsidR="000568C5" w:rsidRDefault="000568C5" w:rsidP="000568C5"/>
    <w:p w:rsidR="000568C5" w:rsidRDefault="000568C5" w:rsidP="000568C5"/>
    <w:p w:rsidR="00221FF1" w:rsidRDefault="00221FF1" w:rsidP="000568C5"/>
    <w:p w:rsidR="00221FF1" w:rsidRDefault="00221FF1" w:rsidP="000568C5"/>
    <w:p w:rsidR="00221FF1" w:rsidRDefault="00221FF1" w:rsidP="000568C5"/>
    <w:p w:rsidR="00221FF1" w:rsidRDefault="00221FF1" w:rsidP="000568C5"/>
    <w:p w:rsidR="00221FF1" w:rsidRDefault="00221FF1" w:rsidP="000568C5"/>
    <w:p w:rsidR="00221FF1" w:rsidRDefault="006A0DC8" w:rsidP="000568C5">
      <w:r>
        <w:rPr>
          <w:noProof/>
        </w:rPr>
        <w:drawing>
          <wp:inline distT="0" distB="0" distL="0" distR="0" wp14:anchorId="3AF9BBCC" wp14:editId="19A651A9">
            <wp:extent cx="4905375" cy="3025838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939" cy="3029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FF1" w:rsidRDefault="00221FF1" w:rsidP="000568C5"/>
    <w:p w:rsidR="00221FF1" w:rsidRDefault="00221FF1" w:rsidP="000568C5"/>
    <w:p w:rsidR="00221FF1" w:rsidRDefault="006A0DC8" w:rsidP="000568C5">
      <w:r>
        <w:rPr>
          <w:noProof/>
        </w:rPr>
        <w:lastRenderedPageBreak/>
        <w:drawing>
          <wp:inline distT="0" distB="0" distL="0" distR="0" wp14:anchorId="1C977DFD" wp14:editId="7AC91239">
            <wp:extent cx="4743450" cy="292380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972" cy="2932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FF1" w:rsidRDefault="00221FF1" w:rsidP="000568C5"/>
    <w:p w:rsidR="00221FF1" w:rsidRDefault="00650F28" w:rsidP="000568C5">
      <w:r>
        <w:rPr>
          <w:noProof/>
        </w:rPr>
        <w:drawing>
          <wp:anchor distT="0" distB="0" distL="114300" distR="114300" simplePos="0" relativeHeight="251659264" behindDoc="0" locked="0" layoutInCell="1" allowOverlap="1" wp14:anchorId="0ECD0135" wp14:editId="69B40254">
            <wp:simplePos x="0" y="0"/>
            <wp:positionH relativeFrom="margin">
              <wp:align>left</wp:align>
            </wp:positionH>
            <wp:positionV relativeFrom="paragraph">
              <wp:posOffset>34925</wp:posOffset>
            </wp:positionV>
            <wp:extent cx="4763770" cy="2943860"/>
            <wp:effectExtent l="0" t="0" r="0" b="8890"/>
            <wp:wrapThrough wrapText="bothSides">
              <wp:wrapPolygon edited="0">
                <wp:start x="0" y="0"/>
                <wp:lineTo x="0" y="21525"/>
                <wp:lineTo x="21508" y="21525"/>
                <wp:lineTo x="21508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294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1FF1" w:rsidRDefault="00221FF1" w:rsidP="000568C5"/>
    <w:p w:rsidR="00221FF1" w:rsidRDefault="00221FF1" w:rsidP="000568C5"/>
    <w:p w:rsidR="00221FF1" w:rsidRDefault="00221FF1" w:rsidP="000568C5"/>
    <w:p w:rsidR="00221FF1" w:rsidRDefault="00221FF1" w:rsidP="000568C5"/>
    <w:p w:rsidR="00221FF1" w:rsidRDefault="00221FF1" w:rsidP="000568C5"/>
    <w:p w:rsidR="00221FF1" w:rsidRDefault="00221FF1" w:rsidP="000568C5"/>
    <w:p w:rsidR="00221FF1" w:rsidRDefault="00221FF1" w:rsidP="000568C5"/>
    <w:p w:rsidR="00221FF1" w:rsidRDefault="00221FF1" w:rsidP="000568C5"/>
    <w:p w:rsidR="00221FF1" w:rsidRDefault="00221FF1" w:rsidP="000568C5"/>
    <w:p w:rsidR="00221FF1" w:rsidRDefault="00221FF1" w:rsidP="000568C5"/>
    <w:p w:rsidR="00221FF1" w:rsidRDefault="00221FF1" w:rsidP="000568C5"/>
    <w:p w:rsidR="00221FF1" w:rsidRDefault="00221FF1" w:rsidP="000568C5"/>
    <w:p w:rsidR="00221FF1" w:rsidRDefault="00221FF1" w:rsidP="000568C5"/>
    <w:p w:rsidR="00221FF1" w:rsidRDefault="00221FF1" w:rsidP="000568C5"/>
    <w:p w:rsidR="00221FF1" w:rsidRDefault="00221FF1" w:rsidP="000568C5"/>
    <w:p w:rsidR="00221FF1" w:rsidRDefault="00221FF1" w:rsidP="000568C5"/>
    <w:p w:rsidR="00221FF1" w:rsidRDefault="00221FF1" w:rsidP="000568C5"/>
    <w:p w:rsidR="00221FF1" w:rsidRDefault="00221FF1" w:rsidP="000568C5"/>
    <w:p w:rsidR="00221FF1" w:rsidRDefault="00650F28" w:rsidP="000568C5">
      <w:r>
        <w:rPr>
          <w:noProof/>
        </w:rPr>
        <w:drawing>
          <wp:inline distT="0" distB="0" distL="0" distR="0" wp14:anchorId="39CA3392" wp14:editId="1D2946D3">
            <wp:extent cx="2390140" cy="147510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6AB4" w:rsidRPr="00650F28" w:rsidRDefault="005C6AB4">
      <w:pPr>
        <w:rPr>
          <w:rFonts w:eastAsia="Tahoma"/>
        </w:rPr>
      </w:pPr>
    </w:p>
    <w:sectPr w:rsidR="005C6AB4" w:rsidRPr="00650F28">
      <w:headerReference w:type="default" r:id="rId14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6330" w:rsidRDefault="00C46330" w:rsidP="00025343">
      <w:r>
        <w:separator/>
      </w:r>
    </w:p>
  </w:endnote>
  <w:endnote w:type="continuationSeparator" w:id="0">
    <w:p w:rsidR="00C46330" w:rsidRDefault="00C46330" w:rsidP="000253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6330" w:rsidRDefault="00C46330" w:rsidP="00025343">
      <w:r>
        <w:separator/>
      </w:r>
    </w:p>
  </w:footnote>
  <w:footnote w:type="continuationSeparator" w:id="0">
    <w:p w:rsidR="00C46330" w:rsidRDefault="00C46330" w:rsidP="000253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343" w:rsidRDefault="00A11994">
    <w:pPr>
      <w:pStyle w:val="Header"/>
    </w:pPr>
    <w:r w:rsidRPr="00C06C3B">
      <w:t xml:space="preserve">CDSE </w:t>
    </w:r>
    <w:r>
      <w:t xml:space="preserve">Webinar Participant </w:t>
    </w:r>
    <w:r w:rsidRPr="00C06C3B">
      <w:t>Evaluation Survey</w:t>
    </w:r>
    <w:r w:rsidR="007E79B3">
      <w:t xml:space="preserve"> Screen Captures</w:t>
    </w:r>
    <w:r w:rsidR="00025343">
      <w:tab/>
    </w:r>
    <w:r w:rsidR="00025343">
      <w:fldChar w:fldCharType="begin"/>
    </w:r>
    <w:r w:rsidR="00025343">
      <w:instrText xml:space="preserve"> PAGE   \* MERGEFORMAT </w:instrText>
    </w:r>
    <w:r w:rsidR="00025343">
      <w:fldChar w:fldCharType="separate"/>
    </w:r>
    <w:r w:rsidR="005A4245">
      <w:rPr>
        <w:noProof/>
      </w:rPr>
      <w:t>1</w:t>
    </w:r>
    <w:r w:rsidR="00025343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ED0287"/>
    <w:multiLevelType w:val="hybridMultilevel"/>
    <w:tmpl w:val="45E27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374A00"/>
    <w:multiLevelType w:val="hybridMultilevel"/>
    <w:tmpl w:val="6BAC3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AA656F"/>
    <w:multiLevelType w:val="hybridMultilevel"/>
    <w:tmpl w:val="3B021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4E7E54"/>
    <w:multiLevelType w:val="hybridMultilevel"/>
    <w:tmpl w:val="4816D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1178A"/>
    <w:rsid w:val="00022CF2"/>
    <w:rsid w:val="00025343"/>
    <w:rsid w:val="000568C5"/>
    <w:rsid w:val="000831A7"/>
    <w:rsid w:val="000B7442"/>
    <w:rsid w:val="000B784A"/>
    <w:rsid w:val="000D608B"/>
    <w:rsid w:val="00105E52"/>
    <w:rsid w:val="00123332"/>
    <w:rsid w:val="00137D6F"/>
    <w:rsid w:val="00140C06"/>
    <w:rsid w:val="001449B0"/>
    <w:rsid w:val="00174D73"/>
    <w:rsid w:val="001856AB"/>
    <w:rsid w:val="001A359C"/>
    <w:rsid w:val="001A6709"/>
    <w:rsid w:val="00221FF1"/>
    <w:rsid w:val="002244A1"/>
    <w:rsid w:val="002477B7"/>
    <w:rsid w:val="00256451"/>
    <w:rsid w:val="002738C4"/>
    <w:rsid w:val="00292940"/>
    <w:rsid w:val="002B3F97"/>
    <w:rsid w:val="002B7299"/>
    <w:rsid w:val="002D0317"/>
    <w:rsid w:val="002E01C2"/>
    <w:rsid w:val="002E10A7"/>
    <w:rsid w:val="002E26E3"/>
    <w:rsid w:val="002E2794"/>
    <w:rsid w:val="00327181"/>
    <w:rsid w:val="00330EF9"/>
    <w:rsid w:val="00334BB5"/>
    <w:rsid w:val="0035527A"/>
    <w:rsid w:val="00373F64"/>
    <w:rsid w:val="00391EC8"/>
    <w:rsid w:val="00392CEB"/>
    <w:rsid w:val="0039371F"/>
    <w:rsid w:val="00394461"/>
    <w:rsid w:val="003A7FBF"/>
    <w:rsid w:val="003B28C9"/>
    <w:rsid w:val="003E13E6"/>
    <w:rsid w:val="003E5F13"/>
    <w:rsid w:val="004061FD"/>
    <w:rsid w:val="00406EEF"/>
    <w:rsid w:val="00416E68"/>
    <w:rsid w:val="004440C7"/>
    <w:rsid w:val="00480E66"/>
    <w:rsid w:val="004D3EE9"/>
    <w:rsid w:val="004D51D2"/>
    <w:rsid w:val="004E0DE7"/>
    <w:rsid w:val="004E2954"/>
    <w:rsid w:val="004F32BF"/>
    <w:rsid w:val="005032E3"/>
    <w:rsid w:val="00512117"/>
    <w:rsid w:val="00531214"/>
    <w:rsid w:val="005A4245"/>
    <w:rsid w:val="005C070C"/>
    <w:rsid w:val="005C23D8"/>
    <w:rsid w:val="005C6AB4"/>
    <w:rsid w:val="005F3EE0"/>
    <w:rsid w:val="00623BB5"/>
    <w:rsid w:val="00636E38"/>
    <w:rsid w:val="006378E4"/>
    <w:rsid w:val="00650F28"/>
    <w:rsid w:val="00660381"/>
    <w:rsid w:val="006668C0"/>
    <w:rsid w:val="006A0DC8"/>
    <w:rsid w:val="006A19C8"/>
    <w:rsid w:val="006E2329"/>
    <w:rsid w:val="007022DC"/>
    <w:rsid w:val="00715A1D"/>
    <w:rsid w:val="0073363C"/>
    <w:rsid w:val="007426F6"/>
    <w:rsid w:val="00777720"/>
    <w:rsid w:val="007D2788"/>
    <w:rsid w:val="007E79B3"/>
    <w:rsid w:val="00804746"/>
    <w:rsid w:val="00807EEF"/>
    <w:rsid w:val="008257C7"/>
    <w:rsid w:val="0084494E"/>
    <w:rsid w:val="00855704"/>
    <w:rsid w:val="008708A8"/>
    <w:rsid w:val="00873D54"/>
    <w:rsid w:val="008922C5"/>
    <w:rsid w:val="008B6A57"/>
    <w:rsid w:val="008B7F1E"/>
    <w:rsid w:val="008D7D86"/>
    <w:rsid w:val="008E3143"/>
    <w:rsid w:val="008F38B6"/>
    <w:rsid w:val="00915E9B"/>
    <w:rsid w:val="00923AED"/>
    <w:rsid w:val="00930549"/>
    <w:rsid w:val="009511A2"/>
    <w:rsid w:val="009551BB"/>
    <w:rsid w:val="0099083B"/>
    <w:rsid w:val="009B4064"/>
    <w:rsid w:val="00A11994"/>
    <w:rsid w:val="00A560F0"/>
    <w:rsid w:val="00A6294D"/>
    <w:rsid w:val="00A70AB8"/>
    <w:rsid w:val="00A70E55"/>
    <w:rsid w:val="00A77B3E"/>
    <w:rsid w:val="00A96B9A"/>
    <w:rsid w:val="00A96FEA"/>
    <w:rsid w:val="00AE474D"/>
    <w:rsid w:val="00B0212D"/>
    <w:rsid w:val="00B05D11"/>
    <w:rsid w:val="00B21527"/>
    <w:rsid w:val="00B36DF6"/>
    <w:rsid w:val="00B42626"/>
    <w:rsid w:val="00B7673E"/>
    <w:rsid w:val="00B80102"/>
    <w:rsid w:val="00BB40B5"/>
    <w:rsid w:val="00BE754B"/>
    <w:rsid w:val="00BE7BEB"/>
    <w:rsid w:val="00C06C3B"/>
    <w:rsid w:val="00C46330"/>
    <w:rsid w:val="00C617C3"/>
    <w:rsid w:val="00C64632"/>
    <w:rsid w:val="00C7673F"/>
    <w:rsid w:val="00CB2223"/>
    <w:rsid w:val="00CB4A37"/>
    <w:rsid w:val="00CB722A"/>
    <w:rsid w:val="00CC14DF"/>
    <w:rsid w:val="00CC6860"/>
    <w:rsid w:val="00CE7071"/>
    <w:rsid w:val="00CF4B74"/>
    <w:rsid w:val="00D1484B"/>
    <w:rsid w:val="00D153B1"/>
    <w:rsid w:val="00D179B5"/>
    <w:rsid w:val="00D314BD"/>
    <w:rsid w:val="00D31CDD"/>
    <w:rsid w:val="00D513CF"/>
    <w:rsid w:val="00D76DC5"/>
    <w:rsid w:val="00D8222D"/>
    <w:rsid w:val="00D90929"/>
    <w:rsid w:val="00D94901"/>
    <w:rsid w:val="00DA47E1"/>
    <w:rsid w:val="00DB0822"/>
    <w:rsid w:val="00DC7FEF"/>
    <w:rsid w:val="00DD1014"/>
    <w:rsid w:val="00DE3E8C"/>
    <w:rsid w:val="00E520C1"/>
    <w:rsid w:val="00E62E68"/>
    <w:rsid w:val="00E64F0B"/>
    <w:rsid w:val="00E728FF"/>
    <w:rsid w:val="00E73FC5"/>
    <w:rsid w:val="00E83249"/>
    <w:rsid w:val="00EE4165"/>
    <w:rsid w:val="00EE6A11"/>
    <w:rsid w:val="00F00152"/>
    <w:rsid w:val="00F03407"/>
    <w:rsid w:val="00F134E9"/>
    <w:rsid w:val="00F221D5"/>
    <w:rsid w:val="00F22847"/>
    <w:rsid w:val="00F61C0B"/>
    <w:rsid w:val="00F736E6"/>
    <w:rsid w:val="00F77D9C"/>
    <w:rsid w:val="00FA6561"/>
    <w:rsid w:val="00FB4EB4"/>
    <w:rsid w:val="00FB79FA"/>
    <w:rsid w:val="00FE15B5"/>
    <w:rsid w:val="00FE7130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2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253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25343"/>
    <w:rPr>
      <w:sz w:val="24"/>
      <w:szCs w:val="24"/>
    </w:rPr>
  </w:style>
  <w:style w:type="paragraph" w:styleId="Footer">
    <w:name w:val="footer"/>
    <w:basedOn w:val="Normal"/>
    <w:link w:val="FooterChar"/>
    <w:rsid w:val="000253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25343"/>
    <w:rPr>
      <w:sz w:val="24"/>
      <w:szCs w:val="24"/>
    </w:rPr>
  </w:style>
  <w:style w:type="table" w:styleId="TableGrid">
    <w:name w:val="Table Grid"/>
    <w:basedOn w:val="TableNormal"/>
    <w:rsid w:val="002477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E26E3"/>
    <w:pPr>
      <w:spacing w:after="200" w:line="276" w:lineRule="auto"/>
      <w:ind w:left="720"/>
      <w:contextualSpacing/>
    </w:pPr>
    <w:rPr>
      <w:rFonts w:eastAsiaTheme="minorHAnsi"/>
      <w:sz w:val="26"/>
      <w:szCs w:val="26"/>
    </w:rPr>
  </w:style>
  <w:style w:type="paragraph" w:styleId="FootnoteText">
    <w:name w:val="footnote text"/>
    <w:basedOn w:val="Normal"/>
    <w:link w:val="FootnoteTextChar"/>
    <w:rsid w:val="00EE6A1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EE6A11"/>
  </w:style>
  <w:style w:type="character" w:styleId="FootnoteReference">
    <w:name w:val="footnote reference"/>
    <w:basedOn w:val="DefaultParagraphFont"/>
    <w:rsid w:val="00EE6A11"/>
    <w:rPr>
      <w:vertAlign w:val="superscript"/>
    </w:rPr>
  </w:style>
  <w:style w:type="paragraph" w:styleId="BalloonText">
    <w:name w:val="Balloon Text"/>
    <w:basedOn w:val="Normal"/>
    <w:link w:val="BalloonTextChar"/>
    <w:rsid w:val="000B78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B784A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F736E6"/>
    <w:rPr>
      <w:rFonts w:ascii="Arial" w:eastAsiaTheme="minorHAnsi" w:hAnsi="Arial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736E6"/>
    <w:rPr>
      <w:rFonts w:ascii="Arial" w:eastAsiaTheme="minorHAnsi" w:hAnsi="Arial" w:cstheme="minorBidi"/>
      <w:sz w:val="24"/>
      <w:szCs w:val="21"/>
    </w:rPr>
  </w:style>
  <w:style w:type="character" w:styleId="Hyperlink">
    <w:name w:val="Hyperlink"/>
    <w:basedOn w:val="DefaultParagraphFont"/>
    <w:rsid w:val="00A560F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2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253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25343"/>
    <w:rPr>
      <w:sz w:val="24"/>
      <w:szCs w:val="24"/>
    </w:rPr>
  </w:style>
  <w:style w:type="paragraph" w:styleId="Footer">
    <w:name w:val="footer"/>
    <w:basedOn w:val="Normal"/>
    <w:link w:val="FooterChar"/>
    <w:rsid w:val="000253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25343"/>
    <w:rPr>
      <w:sz w:val="24"/>
      <w:szCs w:val="24"/>
    </w:rPr>
  </w:style>
  <w:style w:type="table" w:styleId="TableGrid">
    <w:name w:val="Table Grid"/>
    <w:basedOn w:val="TableNormal"/>
    <w:rsid w:val="002477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E26E3"/>
    <w:pPr>
      <w:spacing w:after="200" w:line="276" w:lineRule="auto"/>
      <w:ind w:left="720"/>
      <w:contextualSpacing/>
    </w:pPr>
    <w:rPr>
      <w:rFonts w:eastAsiaTheme="minorHAnsi"/>
      <w:sz w:val="26"/>
      <w:szCs w:val="26"/>
    </w:rPr>
  </w:style>
  <w:style w:type="paragraph" w:styleId="FootnoteText">
    <w:name w:val="footnote text"/>
    <w:basedOn w:val="Normal"/>
    <w:link w:val="FootnoteTextChar"/>
    <w:rsid w:val="00EE6A1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EE6A11"/>
  </w:style>
  <w:style w:type="character" w:styleId="FootnoteReference">
    <w:name w:val="footnote reference"/>
    <w:basedOn w:val="DefaultParagraphFont"/>
    <w:rsid w:val="00EE6A11"/>
    <w:rPr>
      <w:vertAlign w:val="superscript"/>
    </w:rPr>
  </w:style>
  <w:style w:type="paragraph" w:styleId="BalloonText">
    <w:name w:val="Balloon Text"/>
    <w:basedOn w:val="Normal"/>
    <w:link w:val="BalloonTextChar"/>
    <w:rsid w:val="000B78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B784A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F736E6"/>
    <w:rPr>
      <w:rFonts w:ascii="Arial" w:eastAsiaTheme="minorHAnsi" w:hAnsi="Arial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736E6"/>
    <w:rPr>
      <w:rFonts w:ascii="Arial" w:eastAsiaTheme="minorHAnsi" w:hAnsi="Arial" w:cstheme="minorBidi"/>
      <w:sz w:val="24"/>
      <w:szCs w:val="21"/>
    </w:rPr>
  </w:style>
  <w:style w:type="character" w:styleId="Hyperlink">
    <w:name w:val="Hyperlink"/>
    <w:basedOn w:val="DefaultParagraphFont"/>
    <w:rsid w:val="00A560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6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DACD2A-CB5F-4790-8674-32D822FD0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DSS</Company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\</dc:creator>
  <cp:lastModifiedBy>SYSTEM</cp:lastModifiedBy>
  <cp:revision>2</cp:revision>
  <cp:lastPrinted>2015-09-23T16:24:00Z</cp:lastPrinted>
  <dcterms:created xsi:type="dcterms:W3CDTF">2019-04-25T12:05:00Z</dcterms:created>
  <dcterms:modified xsi:type="dcterms:W3CDTF">2019-04-25T12:05:00Z</dcterms:modified>
</cp:coreProperties>
</file>