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33365315"/>
        <w:docPartObj>
          <w:docPartGallery w:val="Cover Pages"/>
          <w:docPartUnique/>
        </w:docPartObj>
      </w:sdtPr>
      <w:sdtEndPr/>
      <w:sdtContent>
        <w:p w:rsidR="00B3073C" w:rsidP="0097070E" w:rsidRDefault="00B3073C" w14:paraId="4EEDADE4" w14:textId="77777777">
          <w:pPr>
            <w:ind w:left="8640" w:firstLine="720"/>
          </w:pPr>
        </w:p>
        <w:p w:rsidR="00617675" w:rsidP="0097070E" w:rsidRDefault="00C76177" w14:paraId="0F34EBC2" w14:textId="77777777">
          <w:pPr>
            <w:ind w:left="8640" w:firstLine="720"/>
          </w:pPr>
          <w:r>
            <w:rPr>
              <w:noProof/>
            </w:rPr>
            <mc:AlternateContent>
              <mc:Choice Requires="wps">
                <w:drawing>
                  <wp:anchor distT="0" distB="0" distL="114300" distR="114300" simplePos="0" relativeHeight="251723776" behindDoc="0" locked="0" layoutInCell="1" allowOverlap="1" wp14:editId="230AF172" wp14:anchorId="1E6EFDCA">
                    <wp:simplePos x="0" y="0"/>
                    <wp:positionH relativeFrom="page">
                      <wp:posOffset>228600</wp:posOffset>
                    </wp:positionH>
                    <wp:positionV relativeFrom="page">
                      <wp:posOffset>1333500</wp:posOffset>
                    </wp:positionV>
                    <wp:extent cx="1712890" cy="7536815"/>
                    <wp:effectExtent l="0" t="0" r="1270" b="6985"/>
                    <wp:wrapNone/>
                    <wp:docPr id="138" name="Text Box 138"/>
                    <wp:cNvGraphicFramePr/>
                    <a:graphic xmlns:a="http://schemas.openxmlformats.org/drawingml/2006/main">
                      <a:graphicData uri="http://schemas.microsoft.com/office/word/2010/wordprocessingShape">
                        <wps:wsp>
                          <wps:cNvSpPr txBox="1"/>
                          <wps:spPr>
                            <a:xfrm>
                              <a:off x="0" y="0"/>
                              <a:ext cx="1712890" cy="7536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color="333A56" w:themeColor="accent2" w:sz="12" w:space="0"/>
                                  </w:tblBorders>
                                  <w:tblCellMar>
                                    <w:top w:w="1296" w:type="dxa"/>
                                    <w:left w:w="360" w:type="dxa"/>
                                    <w:bottom w:w="1296" w:type="dxa"/>
                                    <w:right w:w="360" w:type="dxa"/>
                                  </w:tblCellMar>
                                  <w:tblLook w:val="04A0" w:firstRow="1" w:lastRow="0" w:firstColumn="1" w:lastColumn="0" w:noHBand="0" w:noVBand="1"/>
                                </w:tblPr>
                                <w:tblGrid>
                                  <w:gridCol w:w="5550"/>
                                  <w:gridCol w:w="2357"/>
                                </w:tblGrid>
                                <w:tr w:rsidR="00617675" w:rsidTr="00AF5193" w14:paraId="2CAF9171" w14:textId="77777777">
                                  <w:trPr>
                                    <w:jc w:val="center"/>
                                  </w:trPr>
                                  <w:tc>
                                    <w:tcPr>
                                      <w:tcW w:w="2699" w:type="pct"/>
                                      <w:vAlign w:val="center"/>
                                    </w:tcPr>
                                    <w:p w:rsidR="00617675" w:rsidRDefault="00617675" w14:paraId="40AE1D8C" w14:textId="77777777">
                                      <w:pPr>
                                        <w:jc w:val="right"/>
                                      </w:pPr>
                                      <w:r>
                                        <w:rPr>
                                          <w:noProof/>
                                        </w:rPr>
                                        <w:drawing>
                                          <wp:inline distT="0" distB="0" distL="0" distR="0" wp14:anchorId="6D31641B" wp14:editId="1ADA4710">
                                            <wp:extent cx="3065006" cy="3831336"/>
                                            <wp:effectExtent l="0" t="0" r="2540" b="0"/>
                                            <wp:docPr id="54" name="Picture 54"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24210B" w:themeColor="accent1" w:themeShade="1A"/>
                                          <w:sz w:val="64"/>
                                          <w:szCs w:val="64"/>
                                        </w:rPr>
                                        <w:alias w:val="Title"/>
                                        <w:tag w:val=""/>
                                        <w:id w:val="-4906224"/>
                                        <w:dataBinding w:prefixMappings="xmlns:ns0='http://purl.org/dc/elements/1.1/' xmlns:ns1='http://schemas.openxmlformats.org/package/2006/metadata/core-properties' " w:xpath="/ns1:coreProperties[1]/ns0:title[1]" w:storeItemID="{6C3C8BC8-F283-45AE-878A-BAB7291924A1}"/>
                                        <w:text/>
                                      </w:sdtPr>
                                      <w:sdtEndPr/>
                                      <w:sdtContent>
                                        <w:p w:rsidRPr="00617675" w:rsidR="00617675" w:rsidP="00303967" w:rsidRDefault="00303967" w14:paraId="72B0639D" w14:textId="77777777">
                                          <w:pPr>
                                            <w:pStyle w:val="NoSpacing"/>
                                            <w:spacing w:line="312" w:lineRule="auto"/>
                                            <w:rPr>
                                              <w:caps/>
                                              <w:color w:val="24210B" w:themeColor="accent1" w:themeShade="1A"/>
                                              <w:sz w:val="64"/>
                                              <w:szCs w:val="64"/>
                                            </w:rPr>
                                          </w:pPr>
                                          <w:r>
                                            <w:rPr>
                                              <w:caps/>
                                              <w:color w:val="24210B" w:themeColor="accent1" w:themeShade="1A"/>
                                              <w:sz w:val="64"/>
                                              <w:szCs w:val="64"/>
                                            </w:rPr>
                                            <w:t>NSF SBIR/STTR Phase II Progress report</w:t>
                                          </w:r>
                                        </w:p>
                                      </w:sdtContent>
                                    </w:sdt>
                                    <w:sdt>
                                      <w:sdtPr>
                                        <w:rPr>
                                          <w:color w:val="0F243E" w:themeColor="text2" w:themeShade="80"/>
                                          <w:sz w:val="24"/>
                                          <w:szCs w:val="24"/>
                                        </w:rPr>
                                        <w:alias w:val="Subtitle"/>
                                        <w:tag w:val=""/>
                                        <w:id w:val="1795790130"/>
                                        <w:dataBinding w:prefixMappings="xmlns:ns0='http://purl.org/dc/elements/1.1/' xmlns:ns1='http://schemas.openxmlformats.org/package/2006/metadata/core-properties' " w:xpath="/ns1:coreProperties[1]/ns0:subject[1]" w:storeItemID="{6C3C8BC8-F283-45AE-878A-BAB7291924A1}"/>
                                        <w:text/>
                                      </w:sdtPr>
                                      <w:sdtEndPr/>
                                      <w:sdtContent>
                                        <w:p w:rsidR="00617675" w:rsidRDefault="00617675" w14:paraId="73EA837B" w14:textId="77777777">
                                          <w:pPr>
                                            <w:jc w:val="right"/>
                                            <w:rPr>
                                              <w:sz w:val="24"/>
                                              <w:szCs w:val="24"/>
                                            </w:rPr>
                                          </w:pPr>
                                          <w:r w:rsidRPr="00617675">
                                            <w:rPr>
                                              <w:color w:val="0F243E" w:themeColor="text2" w:themeShade="80"/>
                                              <w:sz w:val="24"/>
                                              <w:szCs w:val="24"/>
                                            </w:rPr>
                                            <w:t>Division of Industrial Innovation Partnerships</w:t>
                                          </w:r>
                                          <w:r w:rsidR="00AF5193">
                                            <w:rPr>
                                              <w:color w:val="0F243E" w:themeColor="text2" w:themeShade="80"/>
                                              <w:sz w:val="24"/>
                                              <w:szCs w:val="24"/>
                                            </w:rPr>
                                            <w:t>,  Engineering Directorate,                                      National Science Foundation</w:t>
                                          </w:r>
                                        </w:p>
                                      </w:sdtContent>
                                    </w:sdt>
                                  </w:tc>
                                  <w:tc>
                                    <w:tcPr>
                                      <w:tcW w:w="2301" w:type="pct"/>
                                      <w:vAlign w:val="center"/>
                                    </w:tcPr>
                                    <w:p w:rsidR="00617675" w:rsidRDefault="00617675" w14:paraId="06C2F2DC" w14:textId="77777777">
                                      <w:pPr>
                                        <w:pStyle w:val="NoSpacing"/>
                                        <w:rPr>
                                          <w:caps/>
                                          <w:color w:val="333A56" w:themeColor="accent2"/>
                                          <w:sz w:val="26"/>
                                          <w:szCs w:val="26"/>
                                        </w:rPr>
                                      </w:pPr>
                                      <w:r w:rsidRPr="0097070E">
                                        <w:rPr>
                                          <w:caps/>
                                          <w:color w:val="333A56" w:themeColor="accent2"/>
                                          <w:sz w:val="26"/>
                                          <w:szCs w:val="26"/>
                                        </w:rPr>
                                        <w:t>about the report</w:t>
                                      </w:r>
                                    </w:p>
                                    <w:p w:rsidRPr="0097070E" w:rsidR="0097070E" w:rsidRDefault="0097070E" w14:paraId="7FEB880F" w14:textId="77777777">
                                      <w:pPr>
                                        <w:pStyle w:val="NoSpacing"/>
                                        <w:rPr>
                                          <w:caps/>
                                          <w:color w:val="333A56" w:themeColor="accent2"/>
                                        </w:rPr>
                                      </w:pPr>
                                    </w:p>
                                    <w:sdt>
                                      <w:sdtPr>
                                        <w:rPr>
                                          <w:rFonts w:cs="Helvetica" w:asciiTheme="majorHAnsi" w:hAnsiTheme="majorHAnsi"/>
                                          <w:color w:val="212121"/>
                                          <w:shd w:val="clear" w:color="auto" w:fill="F5FBFC"/>
                                        </w:rPr>
                                        <w:alias w:val="Abstract"/>
                                        <w:tag w:val=""/>
                                        <w:id w:val="221260736"/>
                                        <w:dataBinding w:prefixMappings="xmlns:ns0='http://schemas.microsoft.com/office/2006/coverPageProps' " w:xpath="/ns0:CoverPageProperties[1]/ns0:Abstract[1]" w:storeItemID="{55AF091B-3C7A-41E3-B477-F2FDAA23CFDA}"/>
                                        <w:text/>
                                      </w:sdtPr>
                                      <w:sdtEndPr/>
                                      <w:sdtContent>
                                        <w:p w:rsidRPr="0097070E" w:rsidR="00617675" w:rsidRDefault="003550A6" w14:paraId="09CF92C0" w14:textId="77777777">
                                          <w:pPr>
                                            <w:rPr>
                                              <w:rFonts w:asciiTheme="majorHAnsi" w:hAnsiTheme="majorHAnsi"/>
                                              <w:color w:val="000000" w:themeColor="text1"/>
                                              <w:highlight w:val="yellow"/>
                                            </w:rPr>
                                          </w:pPr>
                                          <w:r w:rsidRPr="0097070E">
                                            <w:rPr>
                                              <w:rFonts w:cs="Helvetica" w:asciiTheme="majorHAnsi" w:hAnsiTheme="majorHAnsi"/>
                                              <w:color w:val="212121"/>
                                              <w:shd w:val="clear" w:color="auto" w:fill="F5FBFC"/>
                                            </w:rPr>
                                            <w:t xml:space="preserve">Progress Reports are used for reporting </w:t>
                                          </w:r>
                                          <w:r w:rsidR="00A253E2">
                                            <w:rPr>
                                              <w:rFonts w:cs="Helvetica" w:asciiTheme="majorHAnsi" w:hAnsiTheme="majorHAnsi"/>
                                              <w:color w:val="212121"/>
                                              <w:shd w:val="clear" w:color="auto" w:fill="F5FBFC"/>
                                            </w:rPr>
                                            <w:t xml:space="preserve">updates and highlights accomplishments </w:t>
                                          </w:r>
                                          <w:r w:rsidRPr="0097070E">
                                            <w:rPr>
                                              <w:rFonts w:cs="Helvetica" w:asciiTheme="majorHAnsi" w:hAnsiTheme="majorHAnsi"/>
                                              <w:color w:val="212121"/>
                                              <w:shd w:val="clear" w:color="auto" w:fill="F5FBFC"/>
                                            </w:rPr>
                                            <w:t xml:space="preserve">at </w:t>
                                          </w:r>
                                          <w:r w:rsidR="00E00D8B">
                                            <w:rPr>
                                              <w:rFonts w:cs="Helvetica" w:asciiTheme="majorHAnsi" w:hAnsiTheme="majorHAnsi"/>
                                              <w:color w:val="212121"/>
                                              <w:shd w:val="clear" w:color="auto" w:fill="F5FBFC"/>
                                            </w:rPr>
                                            <w:t xml:space="preserve">(typically) </w:t>
                                          </w:r>
                                          <w:r w:rsidRPr="0097070E">
                                            <w:rPr>
                                              <w:rFonts w:cs="Helvetica" w:asciiTheme="majorHAnsi" w:hAnsiTheme="majorHAnsi"/>
                                              <w:color w:val="212121"/>
                                              <w:shd w:val="clear" w:color="auto" w:fill="F5FBFC"/>
                                            </w:rPr>
                                            <w:t xml:space="preserve">the 6, 12, and 18-month performance periods. </w:t>
                                          </w:r>
                                          <w:r w:rsidRPr="0097070E" w:rsidR="0097070E">
                                            <w:rPr>
                                              <w:rFonts w:cs="Helvetica" w:asciiTheme="majorHAnsi" w:hAnsiTheme="majorHAnsi"/>
                                              <w:color w:val="212121"/>
                                              <w:shd w:val="clear" w:color="auto" w:fill="F5FBFC"/>
                                            </w:rPr>
                                            <w:t xml:space="preserve">Per NSF guidelines, </w:t>
                                          </w:r>
                                          <w:r w:rsidRPr="0097070E">
                                            <w:rPr>
                                              <w:rFonts w:cs="Helvetica" w:asciiTheme="majorHAnsi" w:hAnsiTheme="majorHAnsi"/>
                                              <w:color w:val="212121"/>
                                              <w:shd w:val="clear" w:color="auto" w:fill="F5FBFC"/>
                                            </w:rPr>
                                            <w:t xml:space="preserve">Phase II progress reports </w:t>
                                          </w:r>
                                          <w:r w:rsidRPr="0097070E" w:rsidR="0097070E">
                                            <w:rPr>
                                              <w:rFonts w:cs="Helvetica" w:asciiTheme="majorHAnsi" w:hAnsiTheme="majorHAnsi"/>
                                              <w:color w:val="212121"/>
                                              <w:shd w:val="clear" w:color="auto" w:fill="F5FBFC"/>
                                            </w:rPr>
                                            <w:t xml:space="preserve">must be </w:t>
                                          </w:r>
                                          <w:r w:rsidRPr="0097070E">
                                            <w:rPr>
                                              <w:rFonts w:cs="Helvetica" w:asciiTheme="majorHAnsi" w:hAnsiTheme="majorHAnsi"/>
                                              <w:color w:val="212121"/>
                                              <w:shd w:val="clear" w:color="auto" w:fill="F5FBFC"/>
                                            </w:rPr>
                                            <w:t xml:space="preserve">submitted through Research.gov. </w:t>
                                          </w:r>
                                        </w:p>
                                      </w:sdtContent>
                                    </w:sdt>
                                    <w:sdt>
                                      <w:sdtPr>
                                        <w:rPr>
                                          <w:color w:val="333A56" w:themeColor="accent2"/>
                                          <w:sz w:val="20"/>
                                          <w:szCs w:val="20"/>
                                          <w:highlight w:val="yellow"/>
                                        </w:rPr>
                                        <w:alias w:val="Author"/>
                                        <w:tag w:val=""/>
                                        <w:id w:val="-1135566773"/>
                                        <w:dataBinding w:prefixMappings="xmlns:ns0='http://purl.org/dc/elements/1.1/' xmlns:ns1='http://schemas.openxmlformats.org/package/2006/metadata/core-properties' " w:xpath="/ns1:coreProperties[1]/ns0:creator[1]" w:storeItemID="{6C3C8BC8-F283-45AE-878A-BAB7291924A1}"/>
                                        <w:text/>
                                      </w:sdtPr>
                                      <w:sdtEndPr/>
                                      <w:sdtContent>
                                        <w:p w:rsidRPr="0097070E" w:rsidR="00617675" w:rsidRDefault="000C2F73" w14:paraId="7B3D876B" w14:textId="64937435">
                                          <w:pPr>
                                            <w:pStyle w:val="NoSpacing"/>
                                            <w:rPr>
                                              <w:color w:val="333A56" w:themeColor="accent2"/>
                                              <w:sz w:val="20"/>
                                              <w:szCs w:val="20"/>
                                              <w:highlight w:val="yellow"/>
                                            </w:rPr>
                                          </w:pPr>
                                          <w:r>
                                            <w:rPr>
                                              <w:color w:val="333A56" w:themeColor="accent2"/>
                                              <w:sz w:val="20"/>
                                              <w:szCs w:val="20"/>
                                              <w:highlight w:val="yellow"/>
                                            </w:rPr>
                                            <w:t>Plimpton, Suzanne H.</w:t>
                                          </w:r>
                                        </w:p>
                                      </w:sdtContent>
                                    </w:sdt>
                                    <w:p w:rsidR="00617675" w:rsidRDefault="000C2F73" w14:paraId="02811281" w14:textId="77777777">
                                      <w:pPr>
                                        <w:pStyle w:val="NoSpacing"/>
                                      </w:pPr>
                                      <w:sdt>
                                        <w:sdtPr>
                                          <w:rPr>
                                            <w:rFonts w:cs="Helvetica" w:asciiTheme="majorHAnsi" w:hAnsiTheme="majorHAnsi"/>
                                            <w:color w:val="212121"/>
                                            <w:sz w:val="20"/>
                                            <w:szCs w:val="20"/>
                                            <w:shd w:val="clear" w:color="auto" w:fill="F5FBFC"/>
                                          </w:rPr>
                                          <w:alias w:val="Course"/>
                                          <w:tag w:val="Course"/>
                                          <w:id w:val="-1269854080"/>
                                          <w:dataBinding w:prefixMappings="xmlns:ns0='http://purl.org/dc/elements/1.1/' xmlns:ns1='http://schemas.openxmlformats.org/package/2006/metadata/core-properties' " w:xpath="/ns1:coreProperties[1]/ns1:category[1]" w:storeItemID="{6C3C8BC8-F283-45AE-878A-BAB7291924A1}"/>
                                          <w:text/>
                                        </w:sdtPr>
                                        <w:sdtEndPr/>
                                        <w:sdtContent>
                                          <w:r w:rsidRPr="0097070E" w:rsidR="0097070E">
                                            <w:rPr>
                                              <w:rFonts w:cs="Helvetica" w:asciiTheme="majorHAnsi" w:hAnsiTheme="majorHAnsi"/>
                                              <w:color w:val="212121"/>
                                              <w:sz w:val="20"/>
                                              <w:szCs w:val="20"/>
                                              <w:shd w:val="clear" w:color="auto" w:fill="F5FBFC"/>
                                            </w:rPr>
                                            <w:t>[Note: If you receive a Phase IIB supplement, you are required to provide progress reports, typically at six-month intervals until the grant ends. Introduce the different sections of the form]</w:t>
                                          </w:r>
                                        </w:sdtContent>
                                      </w:sdt>
                                    </w:p>
                                  </w:tc>
                                </w:tr>
                              </w:tbl>
                              <w:p w:rsidR="00617675" w:rsidRDefault="00617675" w14:paraId="666B66D4" w14:textId="7777777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w14:anchorId="1E6EFDCA">
                    <v:stroke joinstyle="miter"/>
                    <v:path gradientshapeok="t" o:connecttype="rect"/>
                  </v:shapetype>
                  <v:shape id="Text Box 138" style="position:absolute;left:0;text-align:left;margin-left:18pt;margin-top:105pt;width:134.85pt;height:593.45pt;z-index:251723776;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">
                    <v:textbox inset="0,0,0,0">
                      <w:txbxContent>
                        <w:tbl>
                          <w:tblPr>
                            <w:tblW w:w="4993" w:type="pct"/>
                            <w:jc w:val="center"/>
                            <w:tblBorders>
                              <w:insideV w:val="single" w:color="333A56" w:themeColor="accent2" w:sz="12" w:space="0"/>
                            </w:tblBorders>
                            <w:tblCellMar>
                              <w:top w:w="1296" w:type="dxa"/>
                              <w:left w:w="360" w:type="dxa"/>
                              <w:bottom w:w="1296" w:type="dxa"/>
                              <w:right w:w="360" w:type="dxa"/>
                            </w:tblCellMar>
                            <w:tblLook w:val="04A0" w:firstRow="1" w:lastRow="0" w:firstColumn="1" w:lastColumn="0" w:noHBand="0" w:noVBand="1"/>
                          </w:tblPr>
                          <w:tblGrid>
                            <w:gridCol w:w="5550"/>
                            <w:gridCol w:w="2357"/>
                          </w:tblGrid>
                          <w:tr w:rsidR="00617675" w:rsidTr="00AF5193" w14:paraId="2CAF9171" w14:textId="77777777">
                            <w:trPr>
                              <w:jc w:val="center"/>
                            </w:trPr>
                            <w:tc>
                              <w:tcPr>
                                <w:tcW w:w="2699" w:type="pct"/>
                                <w:vAlign w:val="center"/>
                              </w:tcPr>
                              <w:p w:rsidR="00617675" w:rsidRDefault="00617675" w14:paraId="40AE1D8C" w14:textId="77777777">
                                <w:pPr>
                                  <w:jc w:val="right"/>
                                </w:pPr>
                                <w:r>
                                  <w:rPr>
                                    <w:noProof/>
                                  </w:rPr>
                                  <w:drawing>
                                    <wp:inline distT="0" distB="0" distL="0" distR="0" wp14:anchorId="6D31641B" wp14:editId="1ADA4710">
                                      <wp:extent cx="3065006" cy="3831336"/>
                                      <wp:effectExtent l="0" t="0" r="2540" b="0"/>
                                      <wp:docPr id="54" name="Picture 54"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24210B" w:themeColor="accent1" w:themeShade="1A"/>
                                    <w:sz w:val="64"/>
                                    <w:szCs w:val="64"/>
                                  </w:rPr>
                                  <w:alias w:val="Title"/>
                                  <w:tag w:val=""/>
                                  <w:id w:val="-4906224"/>
                                  <w:dataBinding w:prefixMappings="xmlns:ns0='http://purl.org/dc/elements/1.1/' xmlns:ns1='http://schemas.openxmlformats.org/package/2006/metadata/core-properties' " w:xpath="/ns1:coreProperties[1]/ns0:title[1]" w:storeItemID="{6C3C8BC8-F283-45AE-878A-BAB7291924A1}"/>
                                  <w:text/>
                                </w:sdtPr>
                                <w:sdtEndPr/>
                                <w:sdtContent>
                                  <w:p w:rsidRPr="00617675" w:rsidR="00617675" w:rsidP="00303967" w:rsidRDefault="00303967" w14:paraId="72B0639D" w14:textId="77777777">
                                    <w:pPr>
                                      <w:pStyle w:val="NoSpacing"/>
                                      <w:spacing w:line="312" w:lineRule="auto"/>
                                      <w:rPr>
                                        <w:caps/>
                                        <w:color w:val="24210B" w:themeColor="accent1" w:themeShade="1A"/>
                                        <w:sz w:val="64"/>
                                        <w:szCs w:val="64"/>
                                      </w:rPr>
                                    </w:pPr>
                                    <w:r>
                                      <w:rPr>
                                        <w:caps/>
                                        <w:color w:val="24210B" w:themeColor="accent1" w:themeShade="1A"/>
                                        <w:sz w:val="64"/>
                                        <w:szCs w:val="64"/>
                                      </w:rPr>
                                      <w:t>NSF SBIR/STTR Phase II Progress report</w:t>
                                    </w:r>
                                  </w:p>
                                </w:sdtContent>
                              </w:sdt>
                              <w:sdt>
                                <w:sdtPr>
                                  <w:rPr>
                                    <w:color w:val="0F243E" w:themeColor="text2" w:themeShade="80"/>
                                    <w:sz w:val="24"/>
                                    <w:szCs w:val="24"/>
                                  </w:rPr>
                                  <w:alias w:val="Subtitle"/>
                                  <w:tag w:val=""/>
                                  <w:id w:val="1795790130"/>
                                  <w:dataBinding w:prefixMappings="xmlns:ns0='http://purl.org/dc/elements/1.1/' xmlns:ns1='http://schemas.openxmlformats.org/package/2006/metadata/core-properties' " w:xpath="/ns1:coreProperties[1]/ns0:subject[1]" w:storeItemID="{6C3C8BC8-F283-45AE-878A-BAB7291924A1}"/>
                                  <w:text/>
                                </w:sdtPr>
                                <w:sdtEndPr/>
                                <w:sdtContent>
                                  <w:p w:rsidR="00617675" w:rsidRDefault="00617675" w14:paraId="73EA837B" w14:textId="77777777">
                                    <w:pPr>
                                      <w:jc w:val="right"/>
                                      <w:rPr>
                                        <w:sz w:val="24"/>
                                        <w:szCs w:val="24"/>
                                      </w:rPr>
                                    </w:pPr>
                                    <w:r w:rsidRPr="00617675">
                                      <w:rPr>
                                        <w:color w:val="0F243E" w:themeColor="text2" w:themeShade="80"/>
                                        <w:sz w:val="24"/>
                                        <w:szCs w:val="24"/>
                                      </w:rPr>
                                      <w:t>Division of Industrial Innovation Partnerships</w:t>
                                    </w:r>
                                    <w:r w:rsidR="00AF5193">
                                      <w:rPr>
                                        <w:color w:val="0F243E" w:themeColor="text2" w:themeShade="80"/>
                                        <w:sz w:val="24"/>
                                        <w:szCs w:val="24"/>
                                      </w:rPr>
                                      <w:t>,  Engineering Directorate,                                      National Science Foundation</w:t>
                                    </w:r>
                                  </w:p>
                                </w:sdtContent>
                              </w:sdt>
                            </w:tc>
                            <w:tc>
                              <w:tcPr>
                                <w:tcW w:w="2301" w:type="pct"/>
                                <w:vAlign w:val="center"/>
                              </w:tcPr>
                              <w:p w:rsidR="00617675" w:rsidRDefault="00617675" w14:paraId="06C2F2DC" w14:textId="77777777">
                                <w:pPr>
                                  <w:pStyle w:val="NoSpacing"/>
                                  <w:rPr>
                                    <w:caps/>
                                    <w:color w:val="333A56" w:themeColor="accent2"/>
                                    <w:sz w:val="26"/>
                                    <w:szCs w:val="26"/>
                                  </w:rPr>
                                </w:pPr>
                                <w:r w:rsidRPr="0097070E">
                                  <w:rPr>
                                    <w:caps/>
                                    <w:color w:val="333A56" w:themeColor="accent2"/>
                                    <w:sz w:val="26"/>
                                    <w:szCs w:val="26"/>
                                  </w:rPr>
                                  <w:t>about the report</w:t>
                                </w:r>
                              </w:p>
                              <w:p w:rsidRPr="0097070E" w:rsidR="0097070E" w:rsidRDefault="0097070E" w14:paraId="7FEB880F" w14:textId="77777777">
                                <w:pPr>
                                  <w:pStyle w:val="NoSpacing"/>
                                  <w:rPr>
                                    <w:caps/>
                                    <w:color w:val="333A56" w:themeColor="accent2"/>
                                  </w:rPr>
                                </w:pPr>
                              </w:p>
                              <w:sdt>
                                <w:sdtPr>
                                  <w:rPr>
                                    <w:rFonts w:cs="Helvetica" w:asciiTheme="majorHAnsi" w:hAnsiTheme="majorHAnsi"/>
                                    <w:color w:val="212121"/>
                                    <w:shd w:val="clear" w:color="auto" w:fill="F5FBFC"/>
                                  </w:rPr>
                                  <w:alias w:val="Abstract"/>
                                  <w:tag w:val=""/>
                                  <w:id w:val="221260736"/>
                                  <w:dataBinding w:prefixMappings="xmlns:ns0='http://schemas.microsoft.com/office/2006/coverPageProps' " w:xpath="/ns0:CoverPageProperties[1]/ns0:Abstract[1]" w:storeItemID="{55AF091B-3C7A-41E3-B477-F2FDAA23CFDA}"/>
                                  <w:text/>
                                </w:sdtPr>
                                <w:sdtEndPr/>
                                <w:sdtContent>
                                  <w:p w:rsidRPr="0097070E" w:rsidR="00617675" w:rsidRDefault="003550A6" w14:paraId="09CF92C0" w14:textId="77777777">
                                    <w:pPr>
                                      <w:rPr>
                                        <w:rFonts w:asciiTheme="majorHAnsi" w:hAnsiTheme="majorHAnsi"/>
                                        <w:color w:val="000000" w:themeColor="text1"/>
                                        <w:highlight w:val="yellow"/>
                                      </w:rPr>
                                    </w:pPr>
                                    <w:r w:rsidRPr="0097070E">
                                      <w:rPr>
                                        <w:rFonts w:cs="Helvetica" w:asciiTheme="majorHAnsi" w:hAnsiTheme="majorHAnsi"/>
                                        <w:color w:val="212121"/>
                                        <w:shd w:val="clear" w:color="auto" w:fill="F5FBFC"/>
                                      </w:rPr>
                                      <w:t xml:space="preserve">Progress Reports are used for reporting </w:t>
                                    </w:r>
                                    <w:r w:rsidR="00A253E2">
                                      <w:rPr>
                                        <w:rFonts w:cs="Helvetica" w:asciiTheme="majorHAnsi" w:hAnsiTheme="majorHAnsi"/>
                                        <w:color w:val="212121"/>
                                        <w:shd w:val="clear" w:color="auto" w:fill="F5FBFC"/>
                                      </w:rPr>
                                      <w:t xml:space="preserve">updates and highlights accomplishments </w:t>
                                    </w:r>
                                    <w:r w:rsidRPr="0097070E">
                                      <w:rPr>
                                        <w:rFonts w:cs="Helvetica" w:asciiTheme="majorHAnsi" w:hAnsiTheme="majorHAnsi"/>
                                        <w:color w:val="212121"/>
                                        <w:shd w:val="clear" w:color="auto" w:fill="F5FBFC"/>
                                      </w:rPr>
                                      <w:t xml:space="preserve">at </w:t>
                                    </w:r>
                                    <w:r w:rsidR="00E00D8B">
                                      <w:rPr>
                                        <w:rFonts w:cs="Helvetica" w:asciiTheme="majorHAnsi" w:hAnsiTheme="majorHAnsi"/>
                                        <w:color w:val="212121"/>
                                        <w:shd w:val="clear" w:color="auto" w:fill="F5FBFC"/>
                                      </w:rPr>
                                      <w:t xml:space="preserve">(typically) </w:t>
                                    </w:r>
                                    <w:r w:rsidRPr="0097070E">
                                      <w:rPr>
                                        <w:rFonts w:cs="Helvetica" w:asciiTheme="majorHAnsi" w:hAnsiTheme="majorHAnsi"/>
                                        <w:color w:val="212121"/>
                                        <w:shd w:val="clear" w:color="auto" w:fill="F5FBFC"/>
                                      </w:rPr>
                                      <w:t xml:space="preserve">the 6, 12, and 18-month performance periods. </w:t>
                                    </w:r>
                                    <w:r w:rsidRPr="0097070E" w:rsidR="0097070E">
                                      <w:rPr>
                                        <w:rFonts w:cs="Helvetica" w:asciiTheme="majorHAnsi" w:hAnsiTheme="majorHAnsi"/>
                                        <w:color w:val="212121"/>
                                        <w:shd w:val="clear" w:color="auto" w:fill="F5FBFC"/>
                                      </w:rPr>
                                      <w:t xml:space="preserve">Per NSF guidelines, </w:t>
                                    </w:r>
                                    <w:r w:rsidRPr="0097070E">
                                      <w:rPr>
                                        <w:rFonts w:cs="Helvetica" w:asciiTheme="majorHAnsi" w:hAnsiTheme="majorHAnsi"/>
                                        <w:color w:val="212121"/>
                                        <w:shd w:val="clear" w:color="auto" w:fill="F5FBFC"/>
                                      </w:rPr>
                                      <w:t xml:space="preserve">Phase II progress reports </w:t>
                                    </w:r>
                                    <w:r w:rsidRPr="0097070E" w:rsidR="0097070E">
                                      <w:rPr>
                                        <w:rFonts w:cs="Helvetica" w:asciiTheme="majorHAnsi" w:hAnsiTheme="majorHAnsi"/>
                                        <w:color w:val="212121"/>
                                        <w:shd w:val="clear" w:color="auto" w:fill="F5FBFC"/>
                                      </w:rPr>
                                      <w:t xml:space="preserve">must be </w:t>
                                    </w:r>
                                    <w:r w:rsidRPr="0097070E">
                                      <w:rPr>
                                        <w:rFonts w:cs="Helvetica" w:asciiTheme="majorHAnsi" w:hAnsiTheme="majorHAnsi"/>
                                        <w:color w:val="212121"/>
                                        <w:shd w:val="clear" w:color="auto" w:fill="F5FBFC"/>
                                      </w:rPr>
                                      <w:t xml:space="preserve">submitted through Research.gov. </w:t>
                                    </w:r>
                                  </w:p>
                                </w:sdtContent>
                              </w:sdt>
                              <w:sdt>
                                <w:sdtPr>
                                  <w:rPr>
                                    <w:color w:val="333A56" w:themeColor="accent2"/>
                                    <w:sz w:val="20"/>
                                    <w:szCs w:val="20"/>
                                    <w:highlight w:val="yellow"/>
                                  </w:rPr>
                                  <w:alias w:val="Author"/>
                                  <w:tag w:val=""/>
                                  <w:id w:val="-1135566773"/>
                                  <w:dataBinding w:prefixMappings="xmlns:ns0='http://purl.org/dc/elements/1.1/' xmlns:ns1='http://schemas.openxmlformats.org/package/2006/metadata/core-properties' " w:xpath="/ns1:coreProperties[1]/ns0:creator[1]" w:storeItemID="{6C3C8BC8-F283-45AE-878A-BAB7291924A1}"/>
                                  <w:text/>
                                </w:sdtPr>
                                <w:sdtEndPr/>
                                <w:sdtContent>
                                  <w:p w:rsidRPr="0097070E" w:rsidR="00617675" w:rsidRDefault="000C2F73" w14:paraId="7B3D876B" w14:textId="64937435">
                                    <w:pPr>
                                      <w:pStyle w:val="NoSpacing"/>
                                      <w:rPr>
                                        <w:color w:val="333A56" w:themeColor="accent2"/>
                                        <w:sz w:val="20"/>
                                        <w:szCs w:val="20"/>
                                        <w:highlight w:val="yellow"/>
                                      </w:rPr>
                                    </w:pPr>
                                    <w:r>
                                      <w:rPr>
                                        <w:color w:val="333A56" w:themeColor="accent2"/>
                                        <w:sz w:val="20"/>
                                        <w:szCs w:val="20"/>
                                        <w:highlight w:val="yellow"/>
                                      </w:rPr>
                                      <w:t>Plimpton, Suzanne H.</w:t>
                                    </w:r>
                                  </w:p>
                                </w:sdtContent>
                              </w:sdt>
                              <w:p w:rsidR="00617675" w:rsidRDefault="000C2F73" w14:paraId="02811281" w14:textId="77777777">
                                <w:pPr>
                                  <w:pStyle w:val="NoSpacing"/>
                                </w:pPr>
                                <w:sdt>
                                  <w:sdtPr>
                                    <w:rPr>
                                      <w:rFonts w:cs="Helvetica" w:asciiTheme="majorHAnsi" w:hAnsiTheme="majorHAnsi"/>
                                      <w:color w:val="212121"/>
                                      <w:sz w:val="20"/>
                                      <w:szCs w:val="20"/>
                                      <w:shd w:val="clear" w:color="auto" w:fill="F5FBFC"/>
                                    </w:rPr>
                                    <w:alias w:val="Course"/>
                                    <w:tag w:val="Course"/>
                                    <w:id w:val="-1269854080"/>
                                    <w:dataBinding w:prefixMappings="xmlns:ns0='http://purl.org/dc/elements/1.1/' xmlns:ns1='http://schemas.openxmlformats.org/package/2006/metadata/core-properties' " w:xpath="/ns1:coreProperties[1]/ns1:category[1]" w:storeItemID="{6C3C8BC8-F283-45AE-878A-BAB7291924A1}"/>
                                    <w:text/>
                                  </w:sdtPr>
                                  <w:sdtEndPr/>
                                  <w:sdtContent>
                                    <w:r w:rsidRPr="0097070E" w:rsidR="0097070E">
                                      <w:rPr>
                                        <w:rFonts w:cs="Helvetica" w:asciiTheme="majorHAnsi" w:hAnsiTheme="majorHAnsi"/>
                                        <w:color w:val="212121"/>
                                        <w:sz w:val="20"/>
                                        <w:szCs w:val="20"/>
                                        <w:shd w:val="clear" w:color="auto" w:fill="F5FBFC"/>
                                      </w:rPr>
                                      <w:t>[Note: If you receive a Phase IIB supplement, you are required to provide progress reports, typically at six-month intervals until the grant ends. Introduce the different sections of the form]</w:t>
                                    </w:r>
                                  </w:sdtContent>
                                </w:sdt>
                              </w:p>
                            </w:tc>
                          </w:tr>
                        </w:tbl>
                        <w:p w:rsidR="00617675" w:rsidRDefault="00617675" w14:paraId="666B66D4" w14:textId="77777777"/>
                      </w:txbxContent>
                    </v:textbox>
                    <w10:wrap anchorx="page" anchory="page"/>
                  </v:shape>
                </w:pict>
              </mc:Fallback>
            </mc:AlternateContent>
          </w:r>
          <w:r w:rsidR="0097070E">
            <w:rPr>
              <w:noProof/>
            </w:rPr>
            <w:drawing>
              <wp:inline distT="0" distB="0" distL="0" distR="0" wp14:anchorId="7E197242" wp14:editId="31414304">
                <wp:extent cx="742889" cy="746772"/>
                <wp:effectExtent l="0" t="0" r="635" b="0"/>
                <wp:docPr id="51" name="Picture 51"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r w:rsidR="00617675">
            <w:br w:type="page"/>
          </w:r>
        </w:p>
      </w:sdtContent>
    </w:sdt>
    <w:tbl>
      <w:tblPr>
        <w:tblW w:w="0" w:type="auto"/>
        <w:tblInd w:w="1080" w:type="dxa"/>
        <w:tblLook w:val="0600" w:firstRow="0" w:lastRow="0" w:firstColumn="0" w:lastColumn="0" w:noHBand="1" w:noVBand="1"/>
      </w:tblPr>
      <w:tblGrid>
        <w:gridCol w:w="6930"/>
        <w:gridCol w:w="2060"/>
      </w:tblGrid>
      <w:tr w:rsidRPr="00FA3EB3" w:rsidR="00E3286D" w:rsidTr="00355DEE" w14:paraId="4CD2ACBB" w14:textId="77777777">
        <w:trPr>
          <w:trHeight w:val="1728"/>
        </w:trPr>
        <w:tc>
          <w:tcPr>
            <w:tcW w:w="6930" w:type="dxa"/>
            <w:vAlign w:val="center"/>
          </w:tcPr>
          <w:p w:rsidRPr="00FA3EB3" w:rsidR="00E3286D" w:rsidP="00E3286D" w:rsidRDefault="003C4588" w14:paraId="4154CE7F" w14:textId="77777777">
            <w:pPr>
              <w:pStyle w:val="Title"/>
            </w:pPr>
            <w:r>
              <w:lastRenderedPageBreak/>
              <w:t xml:space="preserve">SBIR/STTR Phase II </w:t>
            </w:r>
            <w:r w:rsidR="002E76E4">
              <w:t>Progress</w:t>
            </w:r>
            <w:r>
              <w:t xml:space="preserve"> Report</w:t>
            </w:r>
          </w:p>
        </w:tc>
        <w:tc>
          <w:tcPr>
            <w:tcW w:w="2060" w:type="dxa"/>
            <w:vAlign w:val="center"/>
          </w:tcPr>
          <w:p w:rsidRPr="00FA3EB3" w:rsidR="00E3286D" w:rsidP="00E3286D" w:rsidRDefault="003C4588" w14:paraId="6D82C529" w14:textId="77777777">
            <w:pPr>
              <w:spacing w:after="0"/>
              <w:jc w:val="right"/>
            </w:pPr>
            <w:r>
              <w:rPr>
                <w:noProof/>
              </w:rPr>
              <w:drawing>
                <wp:inline distT="0" distB="0" distL="0" distR="0" wp14:anchorId="75DD6BB1" wp14:editId="4A7957DE">
                  <wp:extent cx="742889" cy="746772"/>
                  <wp:effectExtent l="0" t="0" r="635" b="0"/>
                  <wp:docPr id="5" name="Picture 5"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Pr="00FA3EB3" w:rsidR="00E3286D" w:rsidP="003B49EC" w:rsidRDefault="00E3286D" w14:paraId="49395F12" w14:textId="77777777"/>
    <w:p w:rsidRPr="00601DFE" w:rsidR="00E3286D" w:rsidP="00FD35A6" w:rsidRDefault="00C052AD" w14:paraId="390106E9" w14:textId="77777777">
      <w:pPr>
        <w:pStyle w:val="Heading1"/>
      </w:pPr>
      <w:r w:rsidRPr="00601DFE">
        <w:t xml:space="preserve">Guidance &amp; </w:t>
      </w:r>
      <w:sdt>
        <w:sdtPr>
          <w:id w:val="1493366786"/>
          <w:placeholder>
            <w:docPart w:val="19A4A2C1C11F47428991737D4B187936"/>
          </w:placeholder>
          <w:temporary/>
          <w:showingPlcHdr/>
          <w15:appearance w15:val="hidden"/>
        </w:sdtPr>
        <w:sdtEndPr/>
        <w:sdtContent>
          <w:r w:rsidRPr="00601DFE" w:rsidR="00FD35A6">
            <w:t>Instructions</w:t>
          </w:r>
        </w:sdtContent>
      </w:sdt>
    </w:p>
    <w:p w:rsidRPr="00601DFE" w:rsidR="00E636F0" w:rsidP="008C6156" w:rsidRDefault="00E636F0" w14:paraId="7772FC85" w14:textId="77777777">
      <w:pPr>
        <w:spacing w:after="0"/>
      </w:pPr>
    </w:p>
    <w:p w:rsidRPr="00601DFE" w:rsidR="00AF5193" w:rsidP="00FD35A6" w:rsidRDefault="00F06241" w14:paraId="114E7F64" w14:textId="77777777">
      <w:r w:rsidRPr="00601DFE">
        <w:rPr>
          <w:b/>
        </w:rPr>
        <w:t>Length of Period.</w:t>
      </w:r>
      <w:r w:rsidRPr="00601DFE">
        <w:t xml:space="preserve">  Progress Reports should be submitted to NSF every 6 months.  The length of period, however,</w:t>
      </w:r>
      <w:r w:rsidRPr="00601DFE" w:rsidR="00AF5193">
        <w:t xml:space="preserve"> can be adjusted based on progress per project with the approval of NSF program directors. </w:t>
      </w:r>
    </w:p>
    <w:p w:rsidRPr="00601DFE" w:rsidR="004F13DC" w:rsidP="00FD35A6" w:rsidRDefault="005671E1" w14:paraId="0B79E996" w14:textId="77777777">
      <w:r w:rsidRPr="00601DFE">
        <w:rPr>
          <w:b/>
        </w:rPr>
        <w:t xml:space="preserve">Sections of the Report. </w:t>
      </w:r>
      <w:r w:rsidRPr="00601DFE" w:rsidR="00CF4F56">
        <w:t>This report is divided into 7 sections</w:t>
      </w:r>
      <w:r w:rsidRPr="00601DFE" w:rsidR="0095179E">
        <w:t>:</w:t>
      </w:r>
      <w:r w:rsidRPr="00601DFE" w:rsidR="00CF4F56">
        <w:t xml:space="preserve"> 1) Guidance &amp; Instructions, 2) Basi</w:t>
      </w:r>
      <w:r w:rsidRPr="00601DFE" w:rsidR="0095179E">
        <w:t xml:space="preserve">c Reporting </w:t>
      </w:r>
      <w:r w:rsidRPr="00601DFE" w:rsidR="00CF4F56">
        <w:t>Data, 3) Level of Effort, 4) SBIR-wide Certification, 5) Cooperative Agreement</w:t>
      </w:r>
      <w:r w:rsidRPr="00601DFE" w:rsidR="0095179E">
        <w:t xml:space="preserve">, </w:t>
      </w:r>
      <w:r w:rsidRPr="00601DFE" w:rsidR="00CF4F56">
        <w:t xml:space="preserve">6) Technical Narrative, 7) Project Milestone </w:t>
      </w:r>
    </w:p>
    <w:p w:rsidR="004F13DC" w:rsidP="00FD35A6" w:rsidRDefault="004F13DC" w14:paraId="5F02D331" w14:textId="77777777">
      <w:pPr>
        <w:rPr>
          <w:highlight w:val="yellow"/>
        </w:rPr>
      </w:pPr>
      <w:r w:rsidRPr="00601DFE">
        <w:rPr>
          <w:b/>
        </w:rPr>
        <w:t xml:space="preserve">How to fill out </w:t>
      </w:r>
      <w:r w:rsidRPr="00601DFE" w:rsidR="00394BA2">
        <w:rPr>
          <w:b/>
        </w:rPr>
        <w:t>each section</w:t>
      </w:r>
      <w:r w:rsidRPr="00601DFE" w:rsidR="00270ABD">
        <w:rPr>
          <w:b/>
        </w:rPr>
        <w:t xml:space="preserve">.  </w:t>
      </w:r>
      <w:r w:rsidRPr="008C6156" w:rsidR="009C3F33">
        <w:t xml:space="preserve">In the </w:t>
      </w:r>
      <w:r w:rsidRPr="008C6156" w:rsidR="009C3F33">
        <w:rPr>
          <w:i/>
        </w:rPr>
        <w:t xml:space="preserve">Basic Reporting Data </w:t>
      </w:r>
      <w:r w:rsidRPr="008C6156" w:rsidR="009C3F33">
        <w:t xml:space="preserve">section, provide the name of your company (Awardee’s organization), its street address, including city, state, and zip code.  In addition, provide the NSF SBIR Phase II award number, the awarded proposal (project) title, project start date, </w:t>
      </w:r>
      <w:r w:rsidRPr="008C6156" w:rsidR="008C6156">
        <w:t xml:space="preserve">and </w:t>
      </w:r>
      <w:r w:rsidRPr="008C6156" w:rsidR="009C3F33">
        <w:t>name of the Principal Investigator (PI</w:t>
      </w:r>
      <w:r w:rsidRPr="008C6156" w:rsidR="008C6156">
        <w:t>).</w:t>
      </w:r>
      <w:r w:rsidRPr="008C6156" w:rsidR="009C3F33">
        <w:t xml:space="preserve"> </w:t>
      </w:r>
    </w:p>
    <w:p w:rsidR="009C3F33" w:rsidP="00FD35A6" w:rsidRDefault="006066CD" w14:paraId="0A6CE562" w14:textId="77777777">
      <w:r>
        <w:t xml:space="preserve">In the </w:t>
      </w:r>
      <w:r>
        <w:rPr>
          <w:i/>
        </w:rPr>
        <w:t xml:space="preserve">Level of Effort </w:t>
      </w:r>
      <w:r>
        <w:t xml:space="preserve">section, </w:t>
      </w:r>
      <w:r w:rsidR="007648B5">
        <w:t xml:space="preserve">provide </w:t>
      </w:r>
      <w:r w:rsidRPr="007648B5" w:rsidR="007648B5">
        <w:rPr>
          <w:b/>
          <w:u w:val="single"/>
        </w:rPr>
        <w:t>Level of Effort (in dollars)</w:t>
      </w:r>
      <w:r w:rsidR="007648B5">
        <w:t xml:space="preserve"> by PI and/or key personnel (including consultants and sub</w:t>
      </w:r>
      <w:r w:rsidR="00E0681C">
        <w:t>-</w:t>
      </w:r>
      <w:r w:rsidR="007648B5">
        <w:t xml:space="preserve">awardees) as well as </w:t>
      </w:r>
      <w:r w:rsidRPr="007648B5" w:rsidR="007648B5">
        <w:rPr>
          <w:b/>
          <w:u w:val="single"/>
        </w:rPr>
        <w:t xml:space="preserve">Level of Effort (in </w:t>
      </w:r>
      <w:r w:rsidR="007648B5">
        <w:rPr>
          <w:b/>
          <w:u w:val="single"/>
        </w:rPr>
        <w:t>person-months</w:t>
      </w:r>
      <w:r w:rsidRPr="007648B5" w:rsidR="007648B5">
        <w:rPr>
          <w:b/>
          <w:u w:val="single"/>
        </w:rPr>
        <w:t>)</w:t>
      </w:r>
      <w:r w:rsidR="007648B5">
        <w:t>.  Also include other non-zero expenditures listed on the award budget.  For periods other than Period 1, copy and paste what was reported in previous progress reports.</w:t>
      </w:r>
    </w:p>
    <w:p w:rsidRPr="007648B5" w:rsidR="007648B5" w:rsidP="00FD35A6" w:rsidRDefault="007648B5" w14:paraId="0EA88745" w14:textId="77777777">
      <w:r>
        <w:t xml:space="preserve">In the </w:t>
      </w:r>
      <w:r>
        <w:rPr>
          <w:i/>
        </w:rPr>
        <w:t xml:space="preserve">SBIR-wide Certification </w:t>
      </w:r>
      <w:r>
        <w:t xml:space="preserve">section, review the certification statements, check the appropriate boxes, sign (by the PI and/or the Authorized Company Representative) and date the form. </w:t>
      </w:r>
    </w:p>
    <w:p w:rsidRPr="007648B5" w:rsidR="007648B5" w:rsidP="007648B5" w:rsidRDefault="007648B5" w14:paraId="725A0B0D" w14:textId="77777777">
      <w:r>
        <w:t xml:space="preserve">In the </w:t>
      </w:r>
      <w:r>
        <w:rPr>
          <w:i/>
        </w:rPr>
        <w:t xml:space="preserve">Cooperative Agreement (NSF-specific Certification) </w:t>
      </w:r>
      <w:r>
        <w:t xml:space="preserve">section, review the certification statements, check the appropriate boxes, sign (by the PI and/or the Authorized Company Representative) and date the form. </w:t>
      </w:r>
    </w:p>
    <w:p w:rsidR="00DF2E34" w:rsidP="00DF2E34" w:rsidRDefault="00DF2E34" w14:paraId="0366D947" w14:textId="77777777">
      <w:r>
        <w:t xml:space="preserve">In the </w:t>
      </w:r>
      <w:r>
        <w:rPr>
          <w:i/>
        </w:rPr>
        <w:t xml:space="preserve">Technical Narrative </w:t>
      </w:r>
      <w:r>
        <w:t xml:space="preserve">section, provide an </w:t>
      </w:r>
      <w:r w:rsidRPr="006754C2">
        <w:t xml:space="preserve">up-to-date progress </w:t>
      </w:r>
      <w:r>
        <w:t xml:space="preserve">of your project by summarizing and discussing </w:t>
      </w:r>
      <w:r w:rsidRPr="006754C2">
        <w:t>key technical and commercial activity/results during the reporting period,</w:t>
      </w:r>
      <w:r>
        <w:t xml:space="preserve"> as well as challenges and key</w:t>
      </w:r>
      <w:r w:rsidRPr="006754C2">
        <w:t xml:space="preserve"> upcoming activities.</w:t>
      </w:r>
      <w:r>
        <w:t xml:space="preserve">  Save the Technical Narrative as a separate PDF file. </w:t>
      </w:r>
    </w:p>
    <w:p w:rsidR="00DF2E34" w:rsidP="00FD35A6" w:rsidRDefault="00321B27" w14:paraId="1BAA2D78" w14:textId="77777777">
      <w:r>
        <w:t xml:space="preserve">In the </w:t>
      </w:r>
      <w:r>
        <w:rPr>
          <w:i/>
        </w:rPr>
        <w:t xml:space="preserve">Project Milestone </w:t>
      </w:r>
      <w:r>
        <w:t>section, f</w:t>
      </w:r>
      <w:r>
        <w:rPr>
          <w:rFonts w:ascii="Franklin Gothic Book" w:hAnsi="Franklin Gothic Book" w:eastAsia="Times New Roman" w:cs="Calibri"/>
          <w:bCs/>
          <w:color w:val="000000"/>
        </w:rPr>
        <w:t xml:space="preserve">ill in the name of the personnel assigned to each task.  Provide a brief description to the task assigned.  </w:t>
      </w:r>
      <w:r w:rsidRPr="00AB2EA2">
        <w:rPr>
          <w:rFonts w:ascii="Franklin Gothic Book" w:hAnsi="Franklin Gothic Book" w:eastAsia="Times New Roman" w:cs="Calibri"/>
          <w:bCs/>
          <w:color w:val="000000"/>
        </w:rPr>
        <w:t xml:space="preserve">Use an "X" to denote the timing of each task (each box = 1 month). </w:t>
      </w:r>
      <w:r>
        <w:rPr>
          <w:rFonts w:ascii="Franklin Gothic Book" w:hAnsi="Franklin Gothic Book" w:eastAsia="Times New Roman" w:cs="Calibri"/>
          <w:bCs/>
          <w:color w:val="000000"/>
        </w:rPr>
        <w:t xml:space="preserve">  </w:t>
      </w:r>
    </w:p>
    <w:p w:rsidR="00394BA2" w:rsidP="00FD35A6" w:rsidRDefault="00394BA2" w14:paraId="6A9F22AB" w14:textId="77777777">
      <w:r w:rsidRPr="00601DFE">
        <w:rPr>
          <w:b/>
        </w:rPr>
        <w:t>Preparing for Submission</w:t>
      </w:r>
      <w:r w:rsidRPr="00601DFE" w:rsidR="009027DE">
        <w:rPr>
          <w:b/>
        </w:rPr>
        <w:t xml:space="preserve">.  </w:t>
      </w:r>
      <w:r w:rsidRPr="00C052AD" w:rsidR="009027DE">
        <w:t>When finished completing all the sections in this form, save th</w:t>
      </w:r>
      <w:r w:rsidRPr="00C052AD" w:rsidR="00F57CCD">
        <w:t>is</w:t>
      </w:r>
      <w:r w:rsidRPr="00C052AD" w:rsidR="009027DE">
        <w:t xml:space="preserve"> </w:t>
      </w:r>
      <w:r w:rsidRPr="00C052AD" w:rsidR="00C052AD">
        <w:rPr>
          <w:i/>
        </w:rPr>
        <w:t>P</w:t>
      </w:r>
      <w:r w:rsidRPr="00C052AD" w:rsidR="009027DE">
        <w:rPr>
          <w:i/>
        </w:rPr>
        <w:t xml:space="preserve">rogress </w:t>
      </w:r>
      <w:r w:rsidRPr="00C052AD" w:rsidR="00C052AD">
        <w:rPr>
          <w:i/>
        </w:rPr>
        <w:t>R</w:t>
      </w:r>
      <w:r w:rsidRPr="00C052AD" w:rsidR="009027DE">
        <w:rPr>
          <w:i/>
        </w:rPr>
        <w:t>eport</w:t>
      </w:r>
      <w:r w:rsidRPr="00C052AD" w:rsidR="009027DE">
        <w:t xml:space="preserve"> as </w:t>
      </w:r>
      <w:r w:rsidR="00C052AD">
        <w:t>a PDF</w:t>
      </w:r>
      <w:r w:rsidRPr="00C052AD" w:rsidR="009027DE">
        <w:t xml:space="preserve"> document, and the </w:t>
      </w:r>
      <w:r w:rsidRPr="00C052AD" w:rsidR="00C052AD">
        <w:rPr>
          <w:i/>
        </w:rPr>
        <w:t>T</w:t>
      </w:r>
      <w:r w:rsidRPr="00C052AD" w:rsidR="009027DE">
        <w:rPr>
          <w:i/>
        </w:rPr>
        <w:t xml:space="preserve">echnical </w:t>
      </w:r>
      <w:r w:rsidRPr="00C052AD" w:rsidR="00C052AD">
        <w:rPr>
          <w:i/>
        </w:rPr>
        <w:t>N</w:t>
      </w:r>
      <w:r w:rsidRPr="00C052AD" w:rsidR="009027DE">
        <w:rPr>
          <w:i/>
        </w:rPr>
        <w:t>arrative</w:t>
      </w:r>
      <w:r w:rsidRPr="00C052AD" w:rsidR="009027DE">
        <w:t xml:space="preserve"> as another</w:t>
      </w:r>
      <w:r w:rsidR="00C052AD">
        <w:t xml:space="preserve"> PDF</w:t>
      </w:r>
      <w:r w:rsidRPr="00C052AD" w:rsidR="009027DE">
        <w:t xml:space="preserve"> document. </w:t>
      </w:r>
    </w:p>
    <w:p w:rsidR="00C052AD" w:rsidP="00FD35A6" w:rsidRDefault="00394BA2" w14:paraId="7601DE4C" w14:textId="77777777">
      <w:r w:rsidRPr="00601DFE">
        <w:rPr>
          <w:b/>
        </w:rPr>
        <w:t>Submission Guidelines.</w:t>
      </w:r>
      <w:r w:rsidR="00016C84">
        <w:rPr>
          <w:b/>
        </w:rPr>
        <w:t xml:space="preserve">  </w:t>
      </w:r>
      <w:r w:rsidR="00016C84">
        <w:t>Use</w:t>
      </w:r>
      <w:r w:rsidR="00355ED6">
        <w:t xml:space="preserve"> your Fastlane UserID and password to log in to Research.gov.  </w:t>
      </w:r>
    </w:p>
    <w:p w:rsidR="00C052AD" w:rsidP="00FD35A6" w:rsidRDefault="00B27019" w14:paraId="40BA0431" w14:textId="77777777">
      <w:r>
        <w:t xml:space="preserve">On the Project Reporting Dashboard, select “Annual, Final, and Interim Report” to navigate to the “All Awards” tab.  Then, navigate to the appropriate award.  </w:t>
      </w:r>
      <w:r w:rsidR="00930B8F">
        <w:t xml:space="preserve">Once on the award screen, click on “Create IPR” in the upper </w:t>
      </w:r>
      <w:r w:rsidR="00C052AD">
        <w:t>hand corner under “Available Actions.”</w:t>
      </w:r>
    </w:p>
    <w:p w:rsidR="00C052AD" w:rsidP="00FD35A6" w:rsidRDefault="00C052AD" w14:paraId="3B3FABEF" w14:textId="77777777">
      <w:r>
        <w:t>Complete the “Cover” information.  Complete the “Products” and “Participants” tabs.  This structured information is vital, and it should be completed via the HTML questions and checkboxes (even if the information is presented in the Technical Narrative).</w:t>
      </w:r>
    </w:p>
    <w:p w:rsidR="00C052AD" w:rsidP="00FD35A6" w:rsidRDefault="00C052AD" w14:paraId="14B3CB64" w14:textId="77777777">
      <w:r>
        <w:t xml:space="preserve">Upload the completed and signed </w:t>
      </w:r>
      <w:r>
        <w:rPr>
          <w:i/>
        </w:rPr>
        <w:t xml:space="preserve">Progress Report </w:t>
      </w:r>
      <w:r>
        <w:t>(PDF) as a supporting file in the “Special Requirements” section.</w:t>
      </w:r>
    </w:p>
    <w:p w:rsidRPr="00C052AD" w:rsidR="00C052AD" w:rsidP="00FD35A6" w:rsidRDefault="00C052AD" w14:paraId="508E6D74" w14:textId="77777777">
      <w:r>
        <w:t xml:space="preserve">Upload the </w:t>
      </w:r>
      <w:r w:rsidRPr="00C052AD">
        <w:rPr>
          <w:i/>
        </w:rPr>
        <w:t>Technical Narrative</w:t>
      </w:r>
      <w:r>
        <w:t xml:space="preserve"> (PDF) as a supporting file in the “Accomplishments” section. </w:t>
      </w:r>
    </w:p>
    <w:p w:rsidRPr="00C052AD" w:rsidR="00C052AD" w:rsidP="00FD35A6" w:rsidRDefault="00C052AD" w14:paraId="0309E8D7" w14:textId="77777777">
      <w:pPr>
        <w:rPr>
          <w:rFonts w:asciiTheme="majorHAnsi" w:hAnsiTheme="majorHAnsi"/>
        </w:rPr>
      </w:pPr>
      <w:r w:rsidRPr="00C052AD">
        <w:rPr>
          <w:rStyle w:val="Strong"/>
          <w:rFonts w:cs="Helvetica" w:asciiTheme="majorHAnsi" w:hAnsiTheme="majorHAnsi"/>
          <w:color w:val="212121"/>
          <w:shd w:val="clear" w:color="auto" w:fill="F5FBFC"/>
        </w:rPr>
        <w:t>An email must be sent to the Program Director informing them that a report has been submitted via Research.gov.</w:t>
      </w:r>
    </w:p>
    <w:p w:rsidR="00AF5193" w:rsidP="00FD35A6" w:rsidRDefault="00016C84" w14:paraId="2E363096" w14:textId="77777777">
      <w:r>
        <w:t xml:space="preserve">For the most up-to-date instructions, please visit: </w:t>
      </w:r>
      <w:hyperlink w:history="1" r:id="rId14">
        <w:r>
          <w:rPr>
            <w:rStyle w:val="Hyperlink"/>
          </w:rPr>
          <w:t>https://seedfund.nsf.gov/resources/awardees/phase-2/reporting/</w:t>
        </w:r>
      </w:hyperlink>
    </w:p>
    <w:tbl>
      <w:tblPr>
        <w:tblW w:w="0" w:type="auto"/>
        <w:tblInd w:w="1080" w:type="dxa"/>
        <w:tblLook w:val="0600" w:firstRow="0" w:lastRow="0" w:firstColumn="0" w:lastColumn="0" w:noHBand="1" w:noVBand="1"/>
      </w:tblPr>
      <w:tblGrid>
        <w:gridCol w:w="6930"/>
        <w:gridCol w:w="2060"/>
      </w:tblGrid>
      <w:tr w:rsidRPr="00FA3EB3" w:rsidR="00AF5193" w:rsidTr="007508F2" w14:paraId="14DD95B3" w14:textId="77777777">
        <w:trPr>
          <w:trHeight w:val="1728"/>
        </w:trPr>
        <w:tc>
          <w:tcPr>
            <w:tcW w:w="6930" w:type="dxa"/>
            <w:vAlign w:val="center"/>
          </w:tcPr>
          <w:p w:rsidRPr="00FA3EB3" w:rsidR="00AF5193" w:rsidP="007508F2" w:rsidRDefault="00AF5193" w14:paraId="6FF2B1F9" w14:textId="77777777">
            <w:pPr>
              <w:pStyle w:val="Title"/>
            </w:pPr>
            <w:r>
              <w:lastRenderedPageBreak/>
              <w:t xml:space="preserve">SBIR/STTR Phase II </w:t>
            </w:r>
            <w:r w:rsidR="002E76E4">
              <w:t>Progress</w:t>
            </w:r>
            <w:r>
              <w:t xml:space="preserve"> Report</w:t>
            </w:r>
          </w:p>
        </w:tc>
        <w:tc>
          <w:tcPr>
            <w:tcW w:w="2060" w:type="dxa"/>
            <w:vAlign w:val="center"/>
          </w:tcPr>
          <w:p w:rsidRPr="00FA3EB3" w:rsidR="00AF5193" w:rsidP="007508F2" w:rsidRDefault="00AF5193" w14:paraId="4CA2993D" w14:textId="77777777">
            <w:pPr>
              <w:spacing w:after="0"/>
              <w:jc w:val="right"/>
            </w:pPr>
            <w:r>
              <w:rPr>
                <w:noProof/>
              </w:rPr>
              <w:drawing>
                <wp:inline distT="0" distB="0" distL="0" distR="0" wp14:anchorId="3CC54F02" wp14:editId="7874E600">
                  <wp:extent cx="742889" cy="746772"/>
                  <wp:effectExtent l="0" t="0" r="635" b="0"/>
                  <wp:docPr id="19" name="Picture 19"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AF5193" w:rsidP="00AF5193" w:rsidRDefault="00AF5193" w14:paraId="13C4B405" w14:textId="77777777">
      <w:pPr>
        <w:pStyle w:val="Heading1"/>
        <w:spacing w:before="0" w:after="160"/>
      </w:pPr>
    </w:p>
    <w:p w:rsidRPr="00AF5193" w:rsidR="00AF5193" w:rsidP="00AF5193" w:rsidRDefault="00EC617C" w14:paraId="7C3ADBEF" w14:textId="77777777">
      <w:pPr>
        <w:pStyle w:val="Heading1"/>
        <w:spacing w:before="0" w:after="160"/>
      </w:pPr>
      <w:r>
        <w:t>Basic Reporting Data</w:t>
      </w:r>
    </w:p>
    <w:tbl>
      <w:tblPr>
        <w:tblW w:w="10790" w:type="dxa"/>
        <w:tblBorders>
          <w:top w:val="single" w:color="D9D9D9" w:themeColor="background1" w:themeShade="D9" w:sz="4" w:space="0"/>
          <w:left w:val="single" w:color="D9D9D9" w:themeColor="background1" w:themeShade="D9" w:sz="4" w:space="0"/>
          <w:bottom w:val="single" w:color="D9D9D9" w:themeColor="background1" w:themeShade="D9" w:sz="4" w:space="0"/>
          <w:right w:val="single" w:color="D9D9D9" w:themeColor="background1" w:themeShade="D9" w:sz="4" w:space="0"/>
          <w:insideH w:val="single" w:color="D9D9D9" w:themeColor="background1" w:themeShade="D9" w:sz="4" w:space="0"/>
        </w:tblBorders>
        <w:tblLook w:val="0600" w:firstRow="0" w:lastRow="0" w:firstColumn="0" w:lastColumn="0" w:noHBand="1" w:noVBand="1"/>
      </w:tblPr>
      <w:tblGrid>
        <w:gridCol w:w="2696"/>
        <w:gridCol w:w="2879"/>
        <w:gridCol w:w="2795"/>
        <w:gridCol w:w="2420"/>
      </w:tblGrid>
      <w:tr w:rsidRPr="00FA3EB3" w:rsidR="00687CFB" w:rsidTr="00871D14" w14:paraId="6CB067E2" w14:textId="77777777">
        <w:trPr>
          <w:trHeight w:val="544"/>
        </w:trPr>
        <w:tc>
          <w:tcPr>
            <w:tcW w:w="2696" w:type="dxa"/>
            <w:vMerge w:val="restart"/>
          </w:tcPr>
          <w:p w:rsidRPr="00FA3EB3" w:rsidR="00687CFB" w:rsidP="00FD35A6" w:rsidRDefault="003C4588" w14:paraId="791461E6" w14:textId="77777777">
            <w:pPr>
              <w:pStyle w:val="Labels"/>
            </w:pPr>
            <w:r>
              <w:t>Awardee Organization</w:t>
            </w:r>
          </w:p>
        </w:tc>
        <w:tc>
          <w:tcPr>
            <w:tcW w:w="2879" w:type="dxa"/>
            <w:shd w:val="clear" w:color="auto" w:fill="FFFFFF" w:themeFill="background1"/>
          </w:tcPr>
          <w:p w:rsidRPr="00FA3EB3" w:rsidR="00687CFB" w:rsidP="00FD35A6" w:rsidRDefault="00687CFB" w14:paraId="1DFC9AFC" w14:textId="77777777"/>
        </w:tc>
        <w:sdt>
          <w:sdtPr>
            <w:id w:val="12430037"/>
            <w:placeholder>
              <w:docPart w:val="FEA3EE82DD054C848EDB177E71047972"/>
            </w:placeholder>
            <w:temporary/>
            <w:showingPlcHdr/>
            <w15:appearance w15:val="hidden"/>
          </w:sdtPr>
          <w:sdtEndPr/>
          <w:sdtContent>
            <w:tc>
              <w:tcPr>
                <w:tcW w:w="2795" w:type="dxa"/>
                <w:vMerge w:val="restart"/>
              </w:tcPr>
              <w:p w:rsidRPr="00FA3EB3" w:rsidR="00687CFB" w:rsidP="00FD35A6" w:rsidRDefault="00687CFB" w14:paraId="7ED274B5" w14:textId="77777777">
                <w:pPr>
                  <w:pStyle w:val="Labels"/>
                </w:pPr>
                <w:r w:rsidRPr="00FA3EB3">
                  <w:t xml:space="preserve">Street Address </w:t>
                </w:r>
              </w:p>
              <w:p w:rsidRPr="00FA3EB3" w:rsidR="00687CFB" w:rsidP="00FD35A6" w:rsidRDefault="00687CFB" w14:paraId="6AD448AD" w14:textId="77777777">
                <w:pPr>
                  <w:pStyle w:val="Labels"/>
                </w:pPr>
                <w:r w:rsidRPr="00FA3EB3">
                  <w:t xml:space="preserve">Including City, State, </w:t>
                </w:r>
              </w:p>
              <w:p w:rsidRPr="00FA3EB3" w:rsidR="00687CFB" w:rsidP="00FD35A6" w:rsidRDefault="00687CFB" w14:paraId="6CF4F7AD" w14:textId="77777777">
                <w:pPr>
                  <w:pStyle w:val="Labels"/>
                </w:pPr>
                <w:r w:rsidRPr="00FA3EB3">
                  <w:t>and ZIP Code</w:t>
                </w:r>
              </w:p>
            </w:tc>
          </w:sdtContent>
        </w:sdt>
        <w:tc>
          <w:tcPr>
            <w:tcW w:w="2420" w:type="dxa"/>
            <w:vMerge w:val="restart"/>
            <w:shd w:val="clear" w:color="auto" w:fill="FFFFFF" w:themeFill="background1"/>
          </w:tcPr>
          <w:p w:rsidRPr="00FA3EB3" w:rsidR="00687CFB" w:rsidP="00FD35A6" w:rsidRDefault="00687CFB" w14:paraId="0CCE982B" w14:textId="77777777"/>
        </w:tc>
      </w:tr>
      <w:tr w:rsidRPr="00FA3EB3" w:rsidR="00687CFB" w:rsidTr="00871D14" w14:paraId="611CC415" w14:textId="77777777">
        <w:trPr>
          <w:trHeight w:val="544"/>
        </w:trPr>
        <w:tc>
          <w:tcPr>
            <w:tcW w:w="2696" w:type="dxa"/>
            <w:vMerge/>
          </w:tcPr>
          <w:p w:rsidRPr="00FA3EB3" w:rsidR="00687CFB" w:rsidP="00FD35A6" w:rsidRDefault="00687CFB" w14:paraId="468E4722" w14:textId="77777777">
            <w:pPr>
              <w:pStyle w:val="Labels"/>
            </w:pPr>
          </w:p>
        </w:tc>
        <w:tc>
          <w:tcPr>
            <w:tcW w:w="2879" w:type="dxa"/>
          </w:tcPr>
          <w:p w:rsidRPr="00FA3EB3" w:rsidR="00687CFB" w:rsidP="00FD35A6" w:rsidRDefault="00687CFB" w14:paraId="5B4BAAE8" w14:textId="77777777"/>
        </w:tc>
        <w:tc>
          <w:tcPr>
            <w:tcW w:w="2795" w:type="dxa"/>
            <w:vMerge/>
          </w:tcPr>
          <w:p w:rsidRPr="00FA3EB3" w:rsidR="00687CFB" w:rsidP="00FD35A6" w:rsidRDefault="00687CFB" w14:paraId="00E87208" w14:textId="77777777">
            <w:pPr>
              <w:pStyle w:val="Labels"/>
            </w:pPr>
          </w:p>
        </w:tc>
        <w:tc>
          <w:tcPr>
            <w:tcW w:w="2420" w:type="dxa"/>
            <w:vMerge/>
            <w:shd w:val="clear" w:color="auto" w:fill="FFFFFF" w:themeFill="background1"/>
          </w:tcPr>
          <w:p w:rsidRPr="00FA3EB3" w:rsidR="00687CFB" w:rsidP="00FD35A6" w:rsidRDefault="00687CFB" w14:paraId="706B5806" w14:textId="77777777"/>
        </w:tc>
      </w:tr>
      <w:tr w:rsidRPr="00FA3EB3" w:rsidR="00FD35A6" w:rsidTr="00871D14" w14:paraId="398DA08C" w14:textId="77777777">
        <w:tc>
          <w:tcPr>
            <w:tcW w:w="2696" w:type="dxa"/>
          </w:tcPr>
          <w:p w:rsidRPr="00FA3EB3" w:rsidR="00FD35A6" w:rsidP="00FD35A6" w:rsidRDefault="003C4588" w14:paraId="279B4035" w14:textId="77777777">
            <w:pPr>
              <w:pStyle w:val="Labels"/>
            </w:pPr>
            <w:r>
              <w:t>Phase II Award Number</w:t>
            </w:r>
          </w:p>
        </w:tc>
        <w:tc>
          <w:tcPr>
            <w:tcW w:w="2879" w:type="dxa"/>
            <w:shd w:val="clear" w:color="auto" w:fill="FFFFFF" w:themeFill="background1"/>
          </w:tcPr>
          <w:p w:rsidRPr="00FA3EB3" w:rsidR="00FD35A6" w:rsidP="00FD35A6" w:rsidRDefault="00FD35A6" w14:paraId="09FAFE49" w14:textId="77777777"/>
        </w:tc>
        <w:tc>
          <w:tcPr>
            <w:tcW w:w="2795" w:type="dxa"/>
          </w:tcPr>
          <w:p w:rsidRPr="00FA3EB3" w:rsidR="00FD35A6" w:rsidP="00FD35A6" w:rsidRDefault="003C4588" w14:paraId="7CF9DF80" w14:textId="77777777">
            <w:pPr>
              <w:pStyle w:val="Labels"/>
            </w:pPr>
            <w:r>
              <w:t>Project Start Date (MM/DD/YY</w:t>
            </w:r>
            <w:r w:rsidR="00871D14">
              <w:t>YY</w:t>
            </w:r>
            <w:r>
              <w:t>)</w:t>
            </w:r>
          </w:p>
        </w:tc>
        <w:tc>
          <w:tcPr>
            <w:tcW w:w="2420" w:type="dxa"/>
            <w:shd w:val="clear" w:color="auto" w:fill="FFFFFF" w:themeFill="background1"/>
          </w:tcPr>
          <w:p w:rsidRPr="00FA3EB3" w:rsidR="00FD35A6" w:rsidP="00FD35A6" w:rsidRDefault="00FD35A6" w14:paraId="19003F6B" w14:textId="77777777"/>
        </w:tc>
      </w:tr>
      <w:tr w:rsidRPr="00FA3EB3" w:rsidR="003C4588" w:rsidTr="003C4588" w14:paraId="518EE395" w14:textId="77777777">
        <w:tc>
          <w:tcPr>
            <w:tcW w:w="2696" w:type="dxa"/>
          </w:tcPr>
          <w:p w:rsidRPr="00FA3EB3" w:rsidR="003C4588" w:rsidP="00FD35A6" w:rsidRDefault="003C4588" w14:paraId="0954E8F0" w14:textId="77777777">
            <w:pPr>
              <w:pStyle w:val="Labels"/>
            </w:pPr>
            <w:r>
              <w:t>Project Title</w:t>
            </w:r>
          </w:p>
        </w:tc>
        <w:tc>
          <w:tcPr>
            <w:tcW w:w="8094" w:type="dxa"/>
            <w:gridSpan w:val="3"/>
            <w:shd w:val="clear" w:color="auto" w:fill="FFFFFF" w:themeFill="background1"/>
          </w:tcPr>
          <w:p w:rsidRPr="00FA3EB3" w:rsidR="003C4588" w:rsidP="00FD35A6" w:rsidRDefault="003C4588" w14:paraId="1978FD02" w14:textId="77777777"/>
        </w:tc>
      </w:tr>
      <w:tr w:rsidRPr="00FA3EB3" w:rsidR="003C4588" w:rsidTr="003C4588" w14:paraId="42A8EA8F" w14:textId="77777777">
        <w:tc>
          <w:tcPr>
            <w:tcW w:w="2696" w:type="dxa"/>
          </w:tcPr>
          <w:p w:rsidRPr="00FA3EB3" w:rsidR="003C4588" w:rsidP="00FD35A6" w:rsidRDefault="003C4588" w14:paraId="71BDAB42" w14:textId="77777777">
            <w:pPr>
              <w:pStyle w:val="Labels"/>
            </w:pPr>
            <w:r>
              <w:t>Name of Principal Investigator (Last, First)</w:t>
            </w:r>
          </w:p>
        </w:tc>
        <w:tc>
          <w:tcPr>
            <w:tcW w:w="8094" w:type="dxa"/>
            <w:gridSpan w:val="3"/>
            <w:shd w:val="clear" w:color="auto" w:fill="FFFFFF" w:themeFill="background1"/>
          </w:tcPr>
          <w:p w:rsidRPr="00FA3EB3" w:rsidR="003C4588" w:rsidP="00FD35A6" w:rsidRDefault="003C4588" w14:paraId="146004E8" w14:textId="77777777"/>
        </w:tc>
      </w:tr>
      <w:tr w:rsidRPr="00FA3EB3" w:rsidR="00AF5193" w:rsidTr="003C4588" w14:paraId="224A602E" w14:textId="77777777">
        <w:tc>
          <w:tcPr>
            <w:tcW w:w="2696" w:type="dxa"/>
          </w:tcPr>
          <w:p w:rsidR="00AF5193" w:rsidP="00FD35A6" w:rsidRDefault="00AF5193" w14:paraId="653B4537" w14:textId="77777777">
            <w:pPr>
              <w:pStyle w:val="Labels"/>
            </w:pPr>
            <w:r>
              <w:t>Today’s Date</w:t>
            </w:r>
          </w:p>
          <w:p w:rsidR="00AF5193" w:rsidP="00FD35A6" w:rsidRDefault="00AF5193" w14:paraId="2DDB43F2" w14:textId="77777777">
            <w:pPr>
              <w:pStyle w:val="Labels"/>
            </w:pPr>
            <w:r>
              <w:t>(MM/DD/YYYY)</w:t>
            </w:r>
          </w:p>
        </w:tc>
        <w:tc>
          <w:tcPr>
            <w:tcW w:w="8094" w:type="dxa"/>
            <w:gridSpan w:val="3"/>
            <w:shd w:val="clear" w:color="auto" w:fill="FFFFFF" w:themeFill="background1"/>
          </w:tcPr>
          <w:p w:rsidRPr="00FA3EB3" w:rsidR="00AF5193" w:rsidP="00FD35A6" w:rsidRDefault="00AF5193" w14:paraId="4FCA6325" w14:textId="77777777"/>
        </w:tc>
      </w:tr>
    </w:tbl>
    <w:p w:rsidR="00FD35A6" w:rsidP="00FD35A6" w:rsidRDefault="00FD35A6" w14:paraId="1A58811B" w14:textId="77777777"/>
    <w:p w:rsidR="00AF5193" w:rsidP="00AD1292" w:rsidRDefault="00AF5193" w14:paraId="505DABB8" w14:textId="77777777">
      <w:pPr>
        <w:pStyle w:val="Heading1"/>
        <w:spacing w:before="0" w:after="160"/>
      </w:pPr>
    </w:p>
    <w:p w:rsidR="00AF5193" w:rsidP="00AD1292" w:rsidRDefault="00AF5193" w14:paraId="3491938D" w14:textId="77777777">
      <w:pPr>
        <w:pStyle w:val="Heading1"/>
        <w:spacing w:before="0" w:after="160"/>
      </w:pPr>
    </w:p>
    <w:p w:rsidR="00AF5193" w:rsidP="00AD1292" w:rsidRDefault="00AF5193" w14:paraId="4FD65CAB" w14:textId="77777777">
      <w:pPr>
        <w:pStyle w:val="Heading1"/>
        <w:spacing w:before="0" w:after="160"/>
      </w:pPr>
    </w:p>
    <w:p w:rsidR="00AF5193" w:rsidP="00AD1292" w:rsidRDefault="00AF5193" w14:paraId="6DADDACB" w14:textId="77777777">
      <w:pPr>
        <w:pStyle w:val="Heading1"/>
        <w:spacing w:before="0" w:after="160"/>
      </w:pPr>
    </w:p>
    <w:p w:rsidR="00AF5193" w:rsidP="00AD1292" w:rsidRDefault="00AF5193" w14:paraId="41AF934F" w14:textId="77777777">
      <w:pPr>
        <w:pStyle w:val="Heading1"/>
        <w:spacing w:before="0" w:after="160"/>
      </w:pPr>
    </w:p>
    <w:p w:rsidR="00AF5193" w:rsidP="00AD1292" w:rsidRDefault="00AF5193" w14:paraId="07B31764" w14:textId="77777777">
      <w:pPr>
        <w:pStyle w:val="Heading1"/>
        <w:spacing w:before="0" w:after="160"/>
      </w:pPr>
    </w:p>
    <w:p w:rsidR="00AF5193" w:rsidP="00AD1292" w:rsidRDefault="00AF5193" w14:paraId="7C951B0F" w14:textId="77777777">
      <w:pPr>
        <w:pStyle w:val="Heading1"/>
        <w:spacing w:before="0" w:after="160"/>
      </w:pPr>
    </w:p>
    <w:p w:rsidR="00AF5193" w:rsidP="00AD1292" w:rsidRDefault="00AF5193" w14:paraId="7F3C1671" w14:textId="77777777">
      <w:pPr>
        <w:pStyle w:val="Heading1"/>
        <w:spacing w:before="0" w:after="160"/>
      </w:pPr>
    </w:p>
    <w:p w:rsidR="00AF5193" w:rsidP="00AF5193" w:rsidRDefault="00AF5193" w14:paraId="3F35E0F7" w14:textId="77777777"/>
    <w:p w:rsidR="00AF5193" w:rsidP="00AF5193" w:rsidRDefault="00AF5193" w14:paraId="11043D93" w14:textId="77777777"/>
    <w:p w:rsidR="00AF5193" w:rsidP="00AF5193" w:rsidRDefault="00AF5193" w14:paraId="6ABADBB5" w14:textId="77777777"/>
    <w:p w:rsidR="00AF5193" w:rsidP="00AF5193" w:rsidRDefault="00AF5193" w14:paraId="1D8BAE82" w14:textId="77777777"/>
    <w:p w:rsidR="00AF5193" w:rsidP="00AF5193" w:rsidRDefault="00AF5193" w14:paraId="12B27F74" w14:textId="77777777"/>
    <w:p w:rsidR="00AF5193" w:rsidP="00AF5193" w:rsidRDefault="00AF5193" w14:paraId="64D050E4" w14:textId="77777777"/>
    <w:p w:rsidRPr="00AF5193" w:rsidR="00AF5193" w:rsidP="00AF5193" w:rsidRDefault="00AF5193" w14:paraId="26BC2D2C" w14:textId="77777777"/>
    <w:tbl>
      <w:tblPr>
        <w:tblW w:w="0" w:type="auto"/>
        <w:tblInd w:w="1080" w:type="dxa"/>
        <w:tblLook w:val="0600" w:firstRow="0" w:lastRow="0" w:firstColumn="0" w:lastColumn="0" w:noHBand="1" w:noVBand="1"/>
      </w:tblPr>
      <w:tblGrid>
        <w:gridCol w:w="6930"/>
        <w:gridCol w:w="2060"/>
      </w:tblGrid>
      <w:tr w:rsidRPr="00FA3EB3" w:rsidR="00AF5193" w:rsidTr="007508F2" w14:paraId="4B6AAD3F" w14:textId="77777777">
        <w:trPr>
          <w:trHeight w:val="1728"/>
        </w:trPr>
        <w:tc>
          <w:tcPr>
            <w:tcW w:w="6930" w:type="dxa"/>
            <w:vAlign w:val="center"/>
          </w:tcPr>
          <w:p w:rsidRPr="00FA3EB3" w:rsidR="00AF5193" w:rsidP="007508F2" w:rsidRDefault="00AF5193" w14:paraId="1C1DAB82" w14:textId="77777777">
            <w:pPr>
              <w:pStyle w:val="Title"/>
            </w:pPr>
            <w:r>
              <w:lastRenderedPageBreak/>
              <w:t xml:space="preserve">SBIR/STTR Phase II </w:t>
            </w:r>
            <w:r w:rsidR="002E76E4">
              <w:t>Progress</w:t>
            </w:r>
            <w:r>
              <w:t xml:space="preserve"> Report</w:t>
            </w:r>
          </w:p>
        </w:tc>
        <w:tc>
          <w:tcPr>
            <w:tcW w:w="2060" w:type="dxa"/>
            <w:vAlign w:val="center"/>
          </w:tcPr>
          <w:p w:rsidRPr="00FA3EB3" w:rsidR="00AF5193" w:rsidP="007508F2" w:rsidRDefault="00AF5193" w14:paraId="39494862" w14:textId="77777777">
            <w:pPr>
              <w:spacing w:after="0"/>
              <w:jc w:val="right"/>
            </w:pPr>
            <w:r>
              <w:rPr>
                <w:noProof/>
              </w:rPr>
              <w:drawing>
                <wp:inline distT="0" distB="0" distL="0" distR="0" wp14:anchorId="5A2EEC54" wp14:editId="552D3EB6">
                  <wp:extent cx="742889" cy="746772"/>
                  <wp:effectExtent l="0" t="0" r="635" b="0"/>
                  <wp:docPr id="49" name="Picture 49"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AF5193" w:rsidP="00AD1292" w:rsidRDefault="00AF5193" w14:paraId="568514F7" w14:textId="77777777">
      <w:pPr>
        <w:pStyle w:val="Heading1"/>
        <w:spacing w:before="0" w:after="160"/>
      </w:pPr>
    </w:p>
    <w:p w:rsidRPr="00AD1292" w:rsidR="00AD1292" w:rsidP="00AD1292" w:rsidRDefault="00871D14" w14:paraId="4A8221B8" w14:textId="77777777">
      <w:pPr>
        <w:pStyle w:val="Heading1"/>
        <w:spacing w:before="0" w:after="160"/>
      </w:pPr>
      <w:r>
        <w:t>Level of Effort</w:t>
      </w:r>
    </w:p>
    <w:p w:rsidR="004B6D92" w:rsidP="00C86CD5" w:rsidRDefault="00AD1292" w14:paraId="7D546F73" w14:textId="77777777">
      <w:r w:rsidRPr="00AD1292">
        <w:rPr>
          <w:b/>
          <w:color w:val="AC7F00"/>
        </w:rPr>
        <w:t>Project Accounting Data.</w:t>
      </w:r>
      <w:r>
        <w:t xml:space="preserve"> </w:t>
      </w:r>
      <w:r w:rsidR="00C86CD5">
        <w:t xml:space="preserve">Indicate below accounting information on your project.  Project Expenditures should include all direct and indirect costs other than </w:t>
      </w:r>
      <w:r w:rsidRPr="003550A6" w:rsidR="00AF5193">
        <w:rPr>
          <w:i/>
        </w:rPr>
        <w:t xml:space="preserve">Technical </w:t>
      </w:r>
      <w:r w:rsidR="003550A6">
        <w:rPr>
          <w:i/>
        </w:rPr>
        <w:t>and</w:t>
      </w:r>
      <w:r w:rsidRPr="003550A6" w:rsidR="00AF5193">
        <w:rPr>
          <w:i/>
        </w:rPr>
        <w:t xml:space="preserve"> Business Assistance</w:t>
      </w:r>
      <w:r w:rsidR="00AF5193">
        <w:t xml:space="preserve"> (</w:t>
      </w:r>
      <w:r w:rsidR="00C86CD5">
        <w:t>TABA</w:t>
      </w:r>
      <w:r w:rsidR="00AF5193">
        <w:t>)</w:t>
      </w:r>
      <w:r w:rsidR="00C86CD5">
        <w:t xml:space="preserve"> costs and small business fees.  TABA Expenditures should include funds spent on technical and business assistance, if applicable. </w:t>
      </w:r>
      <w:r w:rsidR="00871D14">
        <w:t xml:space="preserve"> </w:t>
      </w:r>
    </w:p>
    <w:p w:rsidR="004B6D92" w:rsidP="00C86CD5" w:rsidRDefault="004B6D92" w14:paraId="2B44864A" w14:textId="77777777">
      <w:r w:rsidRPr="004B6D92">
        <w:t xml:space="preserve">The length of </w:t>
      </w:r>
      <w:r>
        <w:t>a</w:t>
      </w:r>
      <w:r w:rsidRPr="004B6D92">
        <w:t xml:space="preserve"> period </w:t>
      </w:r>
      <w:r>
        <w:t xml:space="preserve">is </w:t>
      </w:r>
      <w:r w:rsidRPr="004B6D92">
        <w:t>typically 6 months</w:t>
      </w:r>
      <w:r>
        <w:t>, but</w:t>
      </w:r>
      <w:r w:rsidRPr="004B6D92">
        <w:t xml:space="preserve"> can be adjusted</w:t>
      </w:r>
      <w:r>
        <w:t>,</w:t>
      </w:r>
      <w:r w:rsidRPr="004B6D92">
        <w:t xml:space="preserve"> based on progress per project</w:t>
      </w:r>
      <w:r>
        <w:t>,</w:t>
      </w:r>
      <w:r w:rsidRPr="004B6D92">
        <w:t xml:space="preserve"> with the approval of NSF program directors.</w:t>
      </w:r>
    </w:p>
    <w:p w:rsidR="00C86CD5" w:rsidP="00C86CD5" w:rsidRDefault="00871D14" w14:paraId="7EE093EE" w14:textId="77777777">
      <w:r>
        <w:t>Total Project to-date is the sum of across all 4 periods.</w:t>
      </w:r>
    </w:p>
    <w:tbl>
      <w:tblPr>
        <w:tblStyle w:val="PlainTable31"/>
        <w:tblW w:w="4969" w:type="pct"/>
        <w:tblLook w:val="0420" w:firstRow="1" w:lastRow="0" w:firstColumn="0" w:lastColumn="0" w:noHBand="0" w:noVBand="1"/>
        <w:tblDescription w:val="Trip hours table"/>
      </w:tblPr>
      <w:tblGrid>
        <w:gridCol w:w="3037"/>
        <w:gridCol w:w="1620"/>
        <w:gridCol w:w="1620"/>
        <w:gridCol w:w="1530"/>
        <w:gridCol w:w="1454"/>
        <w:gridCol w:w="1426"/>
      </w:tblGrid>
      <w:tr w:rsidRPr="00B13FA3" w:rsidR="00B13FA3" w:rsidTr="00871D14" w14:paraId="5719F45B" w14:textId="77777777">
        <w:trPr>
          <w:cnfStyle w:val="100000000000" w:firstRow="1" w:lastRow="0" w:firstColumn="0" w:lastColumn="0" w:oddVBand="0" w:evenVBand="0" w:oddHBand="0" w:evenHBand="0" w:firstRowFirstColumn="0" w:firstRowLastColumn="0" w:lastRowFirstColumn="0" w:lastRowLastColumn="0"/>
        </w:trPr>
        <w:tc>
          <w:tcPr>
            <w:tcW w:w="3037" w:type="dxa"/>
            <w:shd w:val="clear" w:color="auto" w:fill="0E5563"/>
          </w:tcPr>
          <w:p w:rsidRPr="00B13FA3" w:rsidR="00B13FA3" w:rsidP="00B13FA3" w:rsidRDefault="00871D14" w14:paraId="08980381"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Reporting Period</w:t>
            </w:r>
          </w:p>
        </w:tc>
        <w:tc>
          <w:tcPr>
            <w:tcW w:w="1620" w:type="dxa"/>
            <w:shd w:val="clear" w:color="auto" w:fill="0E5563"/>
          </w:tcPr>
          <w:p w:rsidRPr="00B13FA3" w:rsidR="00B13FA3" w:rsidP="00B13FA3" w:rsidRDefault="00B13FA3" w14:paraId="4ACB3106" w14:textId="77777777">
            <w:pPr>
              <w:spacing w:before="20" w:after="20"/>
              <w:outlineLvl w:val="0"/>
              <w:rPr>
                <w:rFonts w:asciiTheme="majorHAnsi" w:hAnsiTheme="majorHAnsi"/>
                <w:color w:val="FFFFFF"/>
                <w:sz w:val="22"/>
                <w:szCs w:val="22"/>
              </w:rPr>
            </w:pPr>
            <w:r w:rsidRPr="00B13FA3">
              <w:rPr>
                <w:rFonts w:asciiTheme="majorHAnsi" w:hAnsiTheme="majorHAnsi"/>
                <w:color w:val="FFFFFF"/>
                <w:sz w:val="22"/>
                <w:szCs w:val="22"/>
              </w:rPr>
              <w:t>Period 1</w:t>
            </w:r>
          </w:p>
        </w:tc>
        <w:tc>
          <w:tcPr>
            <w:tcW w:w="1620" w:type="dxa"/>
            <w:shd w:val="clear" w:color="auto" w:fill="0E5563"/>
          </w:tcPr>
          <w:p w:rsidRPr="00B13FA3" w:rsidR="00B13FA3" w:rsidP="00B13FA3" w:rsidRDefault="00871D14" w14:paraId="70247FC1"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Period 2</w:t>
            </w:r>
          </w:p>
        </w:tc>
        <w:tc>
          <w:tcPr>
            <w:tcW w:w="1530" w:type="dxa"/>
            <w:shd w:val="clear" w:color="auto" w:fill="0E5563"/>
          </w:tcPr>
          <w:p w:rsidRPr="00B13FA3" w:rsidR="00B13FA3" w:rsidP="00B13FA3" w:rsidRDefault="00871D14" w14:paraId="43460161"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Period 3</w:t>
            </w:r>
          </w:p>
        </w:tc>
        <w:tc>
          <w:tcPr>
            <w:tcW w:w="1454" w:type="dxa"/>
            <w:shd w:val="clear" w:color="auto" w:fill="0E5563"/>
          </w:tcPr>
          <w:p w:rsidRPr="00B13FA3" w:rsidR="00B13FA3" w:rsidP="00B13FA3" w:rsidRDefault="00871D14" w14:paraId="6FAFC039"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Period 4</w:t>
            </w:r>
          </w:p>
        </w:tc>
        <w:tc>
          <w:tcPr>
            <w:tcW w:w="1426" w:type="dxa"/>
            <w:shd w:val="clear" w:color="auto" w:fill="0E5563"/>
          </w:tcPr>
          <w:p w:rsidRPr="00B13FA3" w:rsidR="00B13FA3" w:rsidP="00B13FA3" w:rsidRDefault="00B13FA3" w14:paraId="446E50AE" w14:textId="77777777">
            <w:pPr>
              <w:spacing w:before="20" w:after="20"/>
              <w:outlineLvl w:val="0"/>
              <w:rPr>
                <w:rFonts w:asciiTheme="majorHAnsi" w:hAnsiTheme="majorHAnsi"/>
                <w:color w:val="FFFFFF"/>
                <w:sz w:val="22"/>
                <w:szCs w:val="22"/>
              </w:rPr>
            </w:pPr>
            <w:r w:rsidRPr="00B13FA3">
              <w:rPr>
                <w:rFonts w:asciiTheme="majorHAnsi" w:hAnsiTheme="majorHAnsi"/>
                <w:color w:val="FFFFFF"/>
                <w:sz w:val="22"/>
                <w:szCs w:val="22"/>
              </w:rPr>
              <w:t>Total Project to-date</w:t>
            </w:r>
          </w:p>
        </w:tc>
      </w:tr>
      <w:tr w:rsidRPr="00B13FA3" w:rsidR="00B13FA3" w:rsidTr="00871D14" w14:paraId="1C8E9765" w14:textId="77777777">
        <w:trPr>
          <w:cnfStyle w:val="000000100000" w:firstRow="0" w:lastRow="0" w:firstColumn="0" w:lastColumn="0" w:oddVBand="0" w:evenVBand="0" w:oddHBand="1" w:evenHBand="0" w:firstRowFirstColumn="0" w:firstRowLastColumn="0" w:lastRowFirstColumn="0" w:lastRowLastColumn="0"/>
        </w:trPr>
        <w:tc>
          <w:tcPr>
            <w:tcW w:w="3037" w:type="dxa"/>
          </w:tcPr>
          <w:p w:rsidRPr="00B13FA3" w:rsidR="00B13FA3" w:rsidP="00B13FA3" w:rsidRDefault="00871D14" w14:paraId="19C03C66" w14:textId="77777777">
            <w:pPr>
              <w:spacing w:before="20" w:after="20"/>
              <w:rPr>
                <w:rFonts w:asciiTheme="majorHAnsi" w:hAnsiTheme="majorHAnsi"/>
                <w:sz w:val="22"/>
                <w:szCs w:val="22"/>
              </w:rPr>
            </w:pPr>
            <w:r>
              <w:rPr>
                <w:rFonts w:asciiTheme="majorHAnsi" w:hAnsiTheme="majorHAnsi"/>
                <w:sz w:val="22"/>
                <w:szCs w:val="22"/>
              </w:rPr>
              <w:t>Start Date (MM/DD/YYYY)</w:t>
            </w:r>
          </w:p>
        </w:tc>
        <w:tc>
          <w:tcPr>
            <w:tcW w:w="1620" w:type="dxa"/>
          </w:tcPr>
          <w:p w:rsidRPr="00B13FA3" w:rsidR="00B13FA3" w:rsidP="00B13FA3" w:rsidRDefault="00B13FA3" w14:paraId="7ED9D9C3" w14:textId="77777777">
            <w:pPr>
              <w:spacing w:before="20" w:after="20"/>
              <w:jc w:val="right"/>
              <w:rPr>
                <w:rFonts w:asciiTheme="majorHAnsi" w:hAnsiTheme="majorHAnsi"/>
                <w:sz w:val="22"/>
                <w:szCs w:val="22"/>
              </w:rPr>
            </w:pPr>
          </w:p>
        </w:tc>
        <w:tc>
          <w:tcPr>
            <w:tcW w:w="1620" w:type="dxa"/>
          </w:tcPr>
          <w:p w:rsidRPr="00B13FA3" w:rsidR="00B13FA3" w:rsidP="00B13FA3" w:rsidRDefault="00B13FA3" w14:paraId="0683FD56" w14:textId="77777777">
            <w:pPr>
              <w:spacing w:before="20" w:after="20"/>
              <w:jc w:val="right"/>
              <w:rPr>
                <w:rFonts w:asciiTheme="majorHAnsi" w:hAnsiTheme="majorHAnsi"/>
                <w:sz w:val="22"/>
                <w:szCs w:val="22"/>
              </w:rPr>
            </w:pPr>
          </w:p>
        </w:tc>
        <w:tc>
          <w:tcPr>
            <w:tcW w:w="1530" w:type="dxa"/>
          </w:tcPr>
          <w:p w:rsidRPr="00B13FA3" w:rsidR="00B13FA3" w:rsidP="00B13FA3" w:rsidRDefault="00B13FA3" w14:paraId="109A8A83" w14:textId="77777777">
            <w:pPr>
              <w:spacing w:before="20" w:after="20"/>
              <w:jc w:val="right"/>
              <w:rPr>
                <w:rFonts w:asciiTheme="majorHAnsi" w:hAnsiTheme="majorHAnsi"/>
                <w:sz w:val="22"/>
                <w:szCs w:val="22"/>
              </w:rPr>
            </w:pPr>
          </w:p>
        </w:tc>
        <w:tc>
          <w:tcPr>
            <w:tcW w:w="1454" w:type="dxa"/>
          </w:tcPr>
          <w:p w:rsidRPr="00B13FA3" w:rsidR="00B13FA3" w:rsidP="00B13FA3" w:rsidRDefault="00B13FA3" w14:paraId="13C074E5" w14:textId="77777777">
            <w:pPr>
              <w:spacing w:before="20" w:after="20"/>
              <w:jc w:val="right"/>
              <w:rPr>
                <w:rFonts w:asciiTheme="majorHAnsi" w:hAnsiTheme="majorHAnsi"/>
                <w:sz w:val="22"/>
                <w:szCs w:val="22"/>
              </w:rPr>
            </w:pPr>
          </w:p>
        </w:tc>
        <w:tc>
          <w:tcPr>
            <w:tcW w:w="1426" w:type="dxa"/>
          </w:tcPr>
          <w:p w:rsidRPr="00B13FA3" w:rsidR="00B13FA3" w:rsidP="00B13FA3" w:rsidRDefault="00B13FA3" w14:paraId="59513C99" w14:textId="77777777">
            <w:pPr>
              <w:spacing w:before="20" w:after="20"/>
              <w:rPr>
                <w:rFonts w:asciiTheme="majorHAnsi" w:hAnsiTheme="majorHAnsi"/>
                <w:sz w:val="22"/>
                <w:szCs w:val="22"/>
              </w:rPr>
            </w:pPr>
          </w:p>
        </w:tc>
      </w:tr>
      <w:tr w:rsidRPr="00B13FA3" w:rsidR="00B13FA3" w:rsidTr="00871D14" w14:paraId="40ABB665" w14:textId="77777777">
        <w:tc>
          <w:tcPr>
            <w:tcW w:w="3037" w:type="dxa"/>
          </w:tcPr>
          <w:p w:rsidRPr="00B13FA3" w:rsidR="00B13FA3" w:rsidP="00B13FA3" w:rsidRDefault="00871D14" w14:paraId="2552C10E" w14:textId="77777777">
            <w:pPr>
              <w:spacing w:before="20" w:after="20"/>
              <w:rPr>
                <w:rFonts w:asciiTheme="majorHAnsi" w:hAnsiTheme="majorHAnsi"/>
                <w:sz w:val="22"/>
                <w:szCs w:val="22"/>
              </w:rPr>
            </w:pPr>
            <w:r>
              <w:rPr>
                <w:rFonts w:asciiTheme="majorHAnsi" w:hAnsiTheme="majorHAnsi"/>
                <w:sz w:val="22"/>
                <w:szCs w:val="22"/>
              </w:rPr>
              <w:t>End Date (MM/DD/YYYY)</w:t>
            </w:r>
          </w:p>
        </w:tc>
        <w:tc>
          <w:tcPr>
            <w:tcW w:w="1620" w:type="dxa"/>
          </w:tcPr>
          <w:p w:rsidRPr="00B13FA3" w:rsidR="00B13FA3" w:rsidP="00B13FA3" w:rsidRDefault="00B13FA3" w14:paraId="72C4F4E0" w14:textId="77777777">
            <w:pPr>
              <w:spacing w:before="20" w:after="20"/>
              <w:jc w:val="right"/>
              <w:rPr>
                <w:rFonts w:asciiTheme="majorHAnsi" w:hAnsiTheme="majorHAnsi"/>
                <w:sz w:val="22"/>
                <w:szCs w:val="22"/>
              </w:rPr>
            </w:pPr>
          </w:p>
        </w:tc>
        <w:tc>
          <w:tcPr>
            <w:tcW w:w="1620" w:type="dxa"/>
          </w:tcPr>
          <w:p w:rsidRPr="00B13FA3" w:rsidR="00B13FA3" w:rsidP="00B13FA3" w:rsidRDefault="00B13FA3" w14:paraId="08F31776" w14:textId="77777777">
            <w:pPr>
              <w:spacing w:before="20" w:after="20"/>
              <w:jc w:val="right"/>
              <w:rPr>
                <w:rFonts w:asciiTheme="majorHAnsi" w:hAnsiTheme="majorHAnsi"/>
                <w:sz w:val="22"/>
                <w:szCs w:val="22"/>
              </w:rPr>
            </w:pPr>
          </w:p>
        </w:tc>
        <w:tc>
          <w:tcPr>
            <w:tcW w:w="1530" w:type="dxa"/>
          </w:tcPr>
          <w:p w:rsidRPr="00B13FA3" w:rsidR="00B13FA3" w:rsidP="00B13FA3" w:rsidRDefault="00B13FA3" w14:paraId="70D7B480" w14:textId="77777777">
            <w:pPr>
              <w:spacing w:before="20" w:after="20"/>
              <w:jc w:val="right"/>
              <w:rPr>
                <w:rFonts w:asciiTheme="majorHAnsi" w:hAnsiTheme="majorHAnsi"/>
                <w:sz w:val="22"/>
                <w:szCs w:val="22"/>
              </w:rPr>
            </w:pPr>
          </w:p>
        </w:tc>
        <w:tc>
          <w:tcPr>
            <w:tcW w:w="1454" w:type="dxa"/>
          </w:tcPr>
          <w:p w:rsidRPr="00B13FA3" w:rsidR="00B13FA3" w:rsidP="00B13FA3" w:rsidRDefault="00B13FA3" w14:paraId="1E3479E7" w14:textId="77777777">
            <w:pPr>
              <w:spacing w:before="20" w:after="20"/>
              <w:jc w:val="right"/>
              <w:rPr>
                <w:rFonts w:asciiTheme="majorHAnsi" w:hAnsiTheme="majorHAnsi"/>
                <w:sz w:val="22"/>
                <w:szCs w:val="22"/>
              </w:rPr>
            </w:pPr>
          </w:p>
        </w:tc>
        <w:tc>
          <w:tcPr>
            <w:tcW w:w="1426" w:type="dxa"/>
          </w:tcPr>
          <w:p w:rsidRPr="00B13FA3" w:rsidR="00B13FA3" w:rsidP="00B13FA3" w:rsidRDefault="00B13FA3" w14:paraId="5E355FDE" w14:textId="77777777">
            <w:pPr>
              <w:spacing w:before="20" w:after="20"/>
              <w:rPr>
                <w:rFonts w:asciiTheme="majorHAnsi" w:hAnsiTheme="majorHAnsi"/>
                <w:sz w:val="22"/>
                <w:szCs w:val="22"/>
              </w:rPr>
            </w:pPr>
          </w:p>
        </w:tc>
      </w:tr>
      <w:tr w:rsidRPr="00B13FA3" w:rsidR="00B13FA3" w:rsidTr="00871D14" w14:paraId="33BBC569" w14:textId="77777777">
        <w:trPr>
          <w:cnfStyle w:val="000000100000" w:firstRow="0" w:lastRow="0" w:firstColumn="0" w:lastColumn="0" w:oddVBand="0" w:evenVBand="0" w:oddHBand="1" w:evenHBand="0" w:firstRowFirstColumn="0" w:firstRowLastColumn="0" w:lastRowFirstColumn="0" w:lastRowLastColumn="0"/>
        </w:trPr>
        <w:tc>
          <w:tcPr>
            <w:tcW w:w="3037" w:type="dxa"/>
          </w:tcPr>
          <w:p w:rsidRPr="00B13FA3" w:rsidR="00B13FA3" w:rsidP="00B13FA3" w:rsidRDefault="00871D14" w14:paraId="16810601" w14:textId="77777777">
            <w:pPr>
              <w:spacing w:before="20" w:after="20"/>
              <w:rPr>
                <w:rFonts w:asciiTheme="majorHAnsi" w:hAnsiTheme="majorHAnsi"/>
                <w:sz w:val="22"/>
                <w:szCs w:val="22"/>
              </w:rPr>
            </w:pPr>
            <w:r>
              <w:rPr>
                <w:rFonts w:asciiTheme="majorHAnsi" w:hAnsiTheme="majorHAnsi"/>
                <w:sz w:val="22"/>
                <w:szCs w:val="22"/>
              </w:rPr>
              <w:t>Project Expenditures ($)</w:t>
            </w:r>
          </w:p>
        </w:tc>
        <w:tc>
          <w:tcPr>
            <w:tcW w:w="1620" w:type="dxa"/>
          </w:tcPr>
          <w:p w:rsidRPr="00B13FA3" w:rsidR="00B13FA3" w:rsidP="00B13FA3" w:rsidRDefault="00B13FA3" w14:paraId="6ED00883" w14:textId="77777777">
            <w:pPr>
              <w:spacing w:before="20" w:after="20"/>
              <w:jc w:val="right"/>
              <w:rPr>
                <w:rFonts w:asciiTheme="majorHAnsi" w:hAnsiTheme="majorHAnsi"/>
                <w:sz w:val="22"/>
                <w:szCs w:val="22"/>
              </w:rPr>
            </w:pPr>
          </w:p>
        </w:tc>
        <w:tc>
          <w:tcPr>
            <w:tcW w:w="1620" w:type="dxa"/>
          </w:tcPr>
          <w:p w:rsidRPr="00B13FA3" w:rsidR="00B13FA3" w:rsidP="00B13FA3" w:rsidRDefault="00B13FA3" w14:paraId="3DE3739D" w14:textId="77777777">
            <w:pPr>
              <w:spacing w:before="20" w:after="20"/>
              <w:jc w:val="right"/>
              <w:rPr>
                <w:rFonts w:asciiTheme="majorHAnsi" w:hAnsiTheme="majorHAnsi"/>
                <w:sz w:val="22"/>
                <w:szCs w:val="22"/>
              </w:rPr>
            </w:pPr>
          </w:p>
        </w:tc>
        <w:tc>
          <w:tcPr>
            <w:tcW w:w="1530" w:type="dxa"/>
          </w:tcPr>
          <w:p w:rsidRPr="00B13FA3" w:rsidR="00B13FA3" w:rsidP="00B13FA3" w:rsidRDefault="00B13FA3" w14:paraId="59D728C6" w14:textId="77777777">
            <w:pPr>
              <w:spacing w:before="20" w:after="20"/>
              <w:jc w:val="right"/>
              <w:rPr>
                <w:rFonts w:asciiTheme="majorHAnsi" w:hAnsiTheme="majorHAnsi"/>
                <w:sz w:val="22"/>
                <w:szCs w:val="22"/>
              </w:rPr>
            </w:pPr>
          </w:p>
        </w:tc>
        <w:tc>
          <w:tcPr>
            <w:tcW w:w="1454" w:type="dxa"/>
          </w:tcPr>
          <w:p w:rsidRPr="00B13FA3" w:rsidR="00B13FA3" w:rsidP="00B13FA3" w:rsidRDefault="00B13FA3" w14:paraId="2E440C7F" w14:textId="77777777">
            <w:pPr>
              <w:spacing w:before="20" w:after="20"/>
              <w:jc w:val="right"/>
              <w:rPr>
                <w:rFonts w:asciiTheme="majorHAnsi" w:hAnsiTheme="majorHAnsi"/>
                <w:sz w:val="22"/>
                <w:szCs w:val="22"/>
              </w:rPr>
            </w:pPr>
          </w:p>
        </w:tc>
        <w:tc>
          <w:tcPr>
            <w:tcW w:w="1426" w:type="dxa"/>
          </w:tcPr>
          <w:p w:rsidRPr="00B13FA3" w:rsidR="00B13FA3" w:rsidP="00B13FA3" w:rsidRDefault="00B13FA3" w14:paraId="03A03271" w14:textId="77777777">
            <w:pPr>
              <w:spacing w:before="20" w:after="20"/>
              <w:rPr>
                <w:rFonts w:asciiTheme="majorHAnsi" w:hAnsiTheme="majorHAnsi"/>
                <w:sz w:val="22"/>
                <w:szCs w:val="22"/>
              </w:rPr>
            </w:pPr>
          </w:p>
        </w:tc>
      </w:tr>
      <w:tr w:rsidRPr="00B13FA3" w:rsidR="00B13FA3" w:rsidTr="00871D14" w14:paraId="142751A9" w14:textId="77777777">
        <w:tc>
          <w:tcPr>
            <w:tcW w:w="3037" w:type="dxa"/>
          </w:tcPr>
          <w:p w:rsidRPr="00B13FA3" w:rsidR="00B13FA3" w:rsidP="00B13FA3" w:rsidRDefault="00871D14" w14:paraId="45911500" w14:textId="77777777">
            <w:pPr>
              <w:spacing w:before="20" w:after="20"/>
              <w:rPr>
                <w:rFonts w:asciiTheme="majorHAnsi" w:hAnsiTheme="majorHAnsi"/>
                <w:sz w:val="22"/>
                <w:szCs w:val="22"/>
              </w:rPr>
            </w:pPr>
            <w:r>
              <w:rPr>
                <w:rFonts w:asciiTheme="majorHAnsi" w:hAnsiTheme="majorHAnsi"/>
                <w:sz w:val="22"/>
                <w:szCs w:val="22"/>
              </w:rPr>
              <w:t>Project TABA Expenditures ($)</w:t>
            </w:r>
          </w:p>
        </w:tc>
        <w:tc>
          <w:tcPr>
            <w:tcW w:w="1620" w:type="dxa"/>
          </w:tcPr>
          <w:p w:rsidRPr="00B13FA3" w:rsidR="00B13FA3" w:rsidP="00B13FA3" w:rsidRDefault="00B13FA3" w14:paraId="69DF8241" w14:textId="77777777">
            <w:pPr>
              <w:spacing w:before="20" w:after="20"/>
              <w:jc w:val="right"/>
              <w:rPr>
                <w:rFonts w:asciiTheme="majorHAnsi" w:hAnsiTheme="majorHAnsi"/>
                <w:sz w:val="22"/>
                <w:szCs w:val="22"/>
              </w:rPr>
            </w:pPr>
          </w:p>
        </w:tc>
        <w:tc>
          <w:tcPr>
            <w:tcW w:w="1620" w:type="dxa"/>
          </w:tcPr>
          <w:p w:rsidRPr="00B13FA3" w:rsidR="00B13FA3" w:rsidP="00B13FA3" w:rsidRDefault="00B13FA3" w14:paraId="3E94EEF9" w14:textId="77777777">
            <w:pPr>
              <w:spacing w:before="20" w:after="20"/>
              <w:jc w:val="right"/>
              <w:rPr>
                <w:rFonts w:asciiTheme="majorHAnsi" w:hAnsiTheme="majorHAnsi"/>
                <w:sz w:val="22"/>
                <w:szCs w:val="22"/>
              </w:rPr>
            </w:pPr>
          </w:p>
        </w:tc>
        <w:tc>
          <w:tcPr>
            <w:tcW w:w="1530" w:type="dxa"/>
          </w:tcPr>
          <w:p w:rsidRPr="00B13FA3" w:rsidR="00B13FA3" w:rsidP="00B13FA3" w:rsidRDefault="00B13FA3" w14:paraId="72A0ADDB" w14:textId="77777777">
            <w:pPr>
              <w:spacing w:before="20" w:after="20"/>
              <w:jc w:val="right"/>
              <w:rPr>
                <w:rFonts w:asciiTheme="majorHAnsi" w:hAnsiTheme="majorHAnsi"/>
                <w:sz w:val="22"/>
                <w:szCs w:val="22"/>
              </w:rPr>
            </w:pPr>
          </w:p>
        </w:tc>
        <w:tc>
          <w:tcPr>
            <w:tcW w:w="1454" w:type="dxa"/>
          </w:tcPr>
          <w:p w:rsidRPr="00B13FA3" w:rsidR="00B13FA3" w:rsidP="00B13FA3" w:rsidRDefault="00B13FA3" w14:paraId="193A9DE0" w14:textId="77777777">
            <w:pPr>
              <w:spacing w:before="20" w:after="20"/>
              <w:jc w:val="right"/>
              <w:rPr>
                <w:rFonts w:asciiTheme="majorHAnsi" w:hAnsiTheme="majorHAnsi"/>
                <w:sz w:val="22"/>
                <w:szCs w:val="22"/>
              </w:rPr>
            </w:pPr>
          </w:p>
        </w:tc>
        <w:tc>
          <w:tcPr>
            <w:tcW w:w="1426" w:type="dxa"/>
          </w:tcPr>
          <w:p w:rsidRPr="00B13FA3" w:rsidR="00B13FA3" w:rsidP="00B13FA3" w:rsidRDefault="00B13FA3" w14:paraId="78C762D4" w14:textId="77777777">
            <w:pPr>
              <w:spacing w:before="20" w:after="20"/>
              <w:rPr>
                <w:rFonts w:asciiTheme="majorHAnsi" w:hAnsiTheme="majorHAnsi"/>
                <w:sz w:val="22"/>
                <w:szCs w:val="22"/>
              </w:rPr>
            </w:pPr>
          </w:p>
        </w:tc>
      </w:tr>
    </w:tbl>
    <w:p w:rsidR="00C86CD5" w:rsidP="00FD35A6" w:rsidRDefault="00C86CD5" w14:paraId="43747093" w14:textId="77777777"/>
    <w:p w:rsidRPr="00443C2D" w:rsidR="00871D14" w:rsidP="00871D14" w:rsidRDefault="00871D14" w14:paraId="650F895F" w14:textId="77777777">
      <w:pPr>
        <w:ind w:left="720" w:firstLine="720"/>
        <w:rPr>
          <w:b/>
          <w:sz w:val="16"/>
          <w:szCs w:val="16"/>
          <w:u w:val="single"/>
        </w:rPr>
      </w:pPr>
      <w:r w:rsidRPr="00443C2D">
        <w:rPr>
          <w:b/>
          <w:sz w:val="16"/>
          <w:szCs w:val="16"/>
          <w:u w:val="single"/>
        </w:rPr>
        <w:t>Example:</w:t>
      </w:r>
      <w:r w:rsidRPr="00443C2D">
        <w:rPr>
          <w:sz w:val="16"/>
          <w:szCs w:val="16"/>
        </w:rPr>
        <w:tab/>
      </w:r>
    </w:p>
    <w:tbl>
      <w:tblPr>
        <w:tblStyle w:val="PlainTable31"/>
        <w:tblW w:w="2887" w:type="pct"/>
        <w:tblInd w:w="1417" w:type="dxa"/>
        <w:tblLook w:val="0420" w:firstRow="1" w:lastRow="0" w:firstColumn="0" w:lastColumn="0" w:noHBand="0" w:noVBand="1"/>
      </w:tblPr>
      <w:tblGrid>
        <w:gridCol w:w="4499"/>
        <w:gridCol w:w="1710"/>
      </w:tblGrid>
      <w:tr w:rsidRPr="00443C2D" w:rsidR="00871D14" w:rsidTr="00AF5193" w14:paraId="3CC09C85" w14:textId="77777777">
        <w:trPr>
          <w:cnfStyle w:val="100000000000" w:firstRow="1" w:lastRow="0" w:firstColumn="0" w:lastColumn="0" w:oddVBand="0" w:evenVBand="0" w:oddHBand="0" w:evenHBand="0" w:firstRowFirstColumn="0" w:firstRowLastColumn="0" w:lastRowFirstColumn="0" w:lastRowLastColumn="0"/>
        </w:trPr>
        <w:tc>
          <w:tcPr>
            <w:tcW w:w="4499" w:type="dxa"/>
            <w:shd w:val="clear" w:color="auto" w:fill="0E5563"/>
          </w:tcPr>
          <w:p w:rsidRPr="00443C2D" w:rsidR="00871D14" w:rsidP="007508F2" w:rsidRDefault="00871D14" w14:paraId="2015F6C7" w14:textId="77777777">
            <w:pPr>
              <w:spacing w:before="20" w:after="20"/>
              <w:outlineLvl w:val="0"/>
              <w:rPr>
                <w:rFonts w:asciiTheme="majorHAnsi" w:hAnsiTheme="majorHAnsi"/>
                <w:color w:val="FFFFFF"/>
                <w:sz w:val="16"/>
                <w:szCs w:val="16"/>
              </w:rPr>
            </w:pPr>
            <w:r w:rsidRPr="00443C2D">
              <w:rPr>
                <w:rFonts w:asciiTheme="majorHAnsi" w:hAnsiTheme="majorHAnsi"/>
                <w:color w:val="FFFFFF"/>
                <w:sz w:val="16"/>
                <w:szCs w:val="16"/>
              </w:rPr>
              <w:t>Reporting Period</w:t>
            </w:r>
          </w:p>
        </w:tc>
        <w:tc>
          <w:tcPr>
            <w:tcW w:w="1710" w:type="dxa"/>
            <w:shd w:val="clear" w:color="auto" w:fill="0E5563"/>
          </w:tcPr>
          <w:p w:rsidRPr="00443C2D" w:rsidR="00871D14" w:rsidP="007508F2" w:rsidRDefault="00871D14" w14:paraId="05A8EE0A" w14:textId="77777777">
            <w:pPr>
              <w:spacing w:before="20" w:after="20"/>
              <w:outlineLvl w:val="0"/>
              <w:rPr>
                <w:rFonts w:asciiTheme="majorHAnsi" w:hAnsiTheme="majorHAnsi"/>
                <w:color w:val="FFFFFF"/>
                <w:sz w:val="16"/>
                <w:szCs w:val="16"/>
              </w:rPr>
            </w:pPr>
            <w:r w:rsidRPr="00443C2D">
              <w:rPr>
                <w:rFonts w:asciiTheme="majorHAnsi" w:hAnsiTheme="majorHAnsi"/>
                <w:color w:val="FFFFFF"/>
                <w:sz w:val="16"/>
                <w:szCs w:val="16"/>
              </w:rPr>
              <w:t>Period 1</w:t>
            </w:r>
          </w:p>
        </w:tc>
      </w:tr>
      <w:tr w:rsidRPr="00443C2D" w:rsidR="00871D14" w:rsidTr="00AF5193" w14:paraId="120DC716" w14:textId="77777777">
        <w:trPr>
          <w:cnfStyle w:val="000000100000" w:firstRow="0" w:lastRow="0" w:firstColumn="0" w:lastColumn="0" w:oddVBand="0" w:evenVBand="0" w:oddHBand="1" w:evenHBand="0" w:firstRowFirstColumn="0" w:firstRowLastColumn="0" w:lastRowFirstColumn="0" w:lastRowLastColumn="0"/>
        </w:trPr>
        <w:tc>
          <w:tcPr>
            <w:tcW w:w="4499" w:type="dxa"/>
          </w:tcPr>
          <w:p w:rsidRPr="00443C2D" w:rsidR="00871D14" w:rsidP="007508F2" w:rsidRDefault="00871D14" w14:paraId="44417E92" w14:textId="77777777">
            <w:pPr>
              <w:spacing w:before="20" w:after="20"/>
              <w:rPr>
                <w:rFonts w:asciiTheme="majorHAnsi" w:hAnsiTheme="majorHAnsi"/>
                <w:sz w:val="16"/>
                <w:szCs w:val="16"/>
              </w:rPr>
            </w:pPr>
            <w:r w:rsidRPr="00443C2D">
              <w:rPr>
                <w:rFonts w:asciiTheme="majorHAnsi" w:hAnsiTheme="majorHAnsi"/>
                <w:sz w:val="16"/>
                <w:szCs w:val="16"/>
              </w:rPr>
              <w:t>Start Date (MM/DD/YYYY)</w:t>
            </w:r>
          </w:p>
        </w:tc>
        <w:tc>
          <w:tcPr>
            <w:tcW w:w="1710" w:type="dxa"/>
          </w:tcPr>
          <w:p w:rsidRPr="00443C2D" w:rsidR="00871D14" w:rsidP="007508F2" w:rsidRDefault="00167D98" w14:paraId="1FA1823B" w14:textId="77777777">
            <w:pPr>
              <w:spacing w:before="20" w:after="20"/>
              <w:jc w:val="right"/>
              <w:rPr>
                <w:rFonts w:asciiTheme="majorHAnsi" w:hAnsiTheme="majorHAnsi"/>
                <w:sz w:val="16"/>
                <w:szCs w:val="16"/>
              </w:rPr>
            </w:pPr>
            <w:r w:rsidRPr="00443C2D">
              <w:rPr>
                <w:rFonts w:asciiTheme="majorHAnsi" w:hAnsiTheme="majorHAnsi"/>
                <w:sz w:val="16"/>
                <w:szCs w:val="16"/>
              </w:rPr>
              <w:t>0</w:t>
            </w:r>
            <w:r w:rsidRPr="00443C2D" w:rsidR="00871D14">
              <w:rPr>
                <w:rFonts w:asciiTheme="majorHAnsi" w:hAnsiTheme="majorHAnsi"/>
                <w:sz w:val="16"/>
                <w:szCs w:val="16"/>
              </w:rPr>
              <w:t>4/</w:t>
            </w:r>
            <w:r w:rsidRPr="00443C2D">
              <w:rPr>
                <w:rFonts w:asciiTheme="majorHAnsi" w:hAnsiTheme="majorHAnsi"/>
                <w:sz w:val="16"/>
                <w:szCs w:val="16"/>
              </w:rPr>
              <w:t>0</w:t>
            </w:r>
            <w:r w:rsidRPr="00443C2D" w:rsidR="00871D14">
              <w:rPr>
                <w:rFonts w:asciiTheme="majorHAnsi" w:hAnsiTheme="majorHAnsi"/>
                <w:sz w:val="16"/>
                <w:szCs w:val="16"/>
              </w:rPr>
              <w:t>1/2019</w:t>
            </w:r>
          </w:p>
        </w:tc>
      </w:tr>
      <w:tr w:rsidRPr="00443C2D" w:rsidR="00871D14" w:rsidTr="00AF5193" w14:paraId="09F83209" w14:textId="77777777">
        <w:tc>
          <w:tcPr>
            <w:tcW w:w="4499" w:type="dxa"/>
          </w:tcPr>
          <w:p w:rsidRPr="00443C2D" w:rsidR="00871D14" w:rsidP="007508F2" w:rsidRDefault="00871D14" w14:paraId="359B4C91" w14:textId="77777777">
            <w:pPr>
              <w:spacing w:before="20" w:after="20"/>
              <w:rPr>
                <w:rFonts w:asciiTheme="majorHAnsi" w:hAnsiTheme="majorHAnsi"/>
                <w:sz w:val="16"/>
                <w:szCs w:val="16"/>
              </w:rPr>
            </w:pPr>
            <w:r w:rsidRPr="00443C2D">
              <w:rPr>
                <w:rFonts w:asciiTheme="majorHAnsi" w:hAnsiTheme="majorHAnsi"/>
                <w:sz w:val="16"/>
                <w:szCs w:val="16"/>
              </w:rPr>
              <w:t>End Date (MM/DD/YYYY)</w:t>
            </w:r>
          </w:p>
        </w:tc>
        <w:tc>
          <w:tcPr>
            <w:tcW w:w="1710" w:type="dxa"/>
          </w:tcPr>
          <w:p w:rsidRPr="00443C2D" w:rsidR="00871D14" w:rsidP="007508F2" w:rsidRDefault="00167D98" w14:paraId="21D52BA6" w14:textId="77777777">
            <w:pPr>
              <w:spacing w:before="20" w:after="20"/>
              <w:jc w:val="right"/>
              <w:rPr>
                <w:rFonts w:asciiTheme="majorHAnsi" w:hAnsiTheme="majorHAnsi"/>
                <w:sz w:val="16"/>
                <w:szCs w:val="16"/>
              </w:rPr>
            </w:pPr>
            <w:r w:rsidRPr="00443C2D">
              <w:rPr>
                <w:rFonts w:asciiTheme="majorHAnsi" w:hAnsiTheme="majorHAnsi"/>
                <w:sz w:val="16"/>
                <w:szCs w:val="16"/>
              </w:rPr>
              <w:t>0</w:t>
            </w:r>
            <w:r w:rsidRPr="00443C2D" w:rsidR="00871D14">
              <w:rPr>
                <w:rFonts w:asciiTheme="majorHAnsi" w:hAnsiTheme="majorHAnsi"/>
                <w:sz w:val="16"/>
                <w:szCs w:val="16"/>
              </w:rPr>
              <w:t>9/30/2019</w:t>
            </w:r>
          </w:p>
        </w:tc>
      </w:tr>
      <w:tr w:rsidRPr="00443C2D" w:rsidR="00871D14" w:rsidTr="00AF5193" w14:paraId="098F577B" w14:textId="77777777">
        <w:trPr>
          <w:cnfStyle w:val="000000100000" w:firstRow="0" w:lastRow="0" w:firstColumn="0" w:lastColumn="0" w:oddVBand="0" w:evenVBand="0" w:oddHBand="1" w:evenHBand="0" w:firstRowFirstColumn="0" w:firstRowLastColumn="0" w:lastRowFirstColumn="0" w:lastRowLastColumn="0"/>
        </w:trPr>
        <w:tc>
          <w:tcPr>
            <w:tcW w:w="4499" w:type="dxa"/>
          </w:tcPr>
          <w:p w:rsidRPr="00443C2D" w:rsidR="00871D14" w:rsidP="007508F2" w:rsidRDefault="00871D14" w14:paraId="11A435A0" w14:textId="77777777">
            <w:pPr>
              <w:spacing w:before="20" w:after="20"/>
              <w:rPr>
                <w:rFonts w:asciiTheme="majorHAnsi" w:hAnsiTheme="majorHAnsi"/>
                <w:sz w:val="16"/>
                <w:szCs w:val="16"/>
              </w:rPr>
            </w:pPr>
            <w:r w:rsidRPr="00443C2D">
              <w:rPr>
                <w:rFonts w:asciiTheme="majorHAnsi" w:hAnsiTheme="majorHAnsi"/>
                <w:sz w:val="16"/>
                <w:szCs w:val="16"/>
              </w:rPr>
              <w:t>Project Expenditures ($)</w:t>
            </w:r>
          </w:p>
        </w:tc>
        <w:tc>
          <w:tcPr>
            <w:tcW w:w="1710" w:type="dxa"/>
          </w:tcPr>
          <w:p w:rsidRPr="00443C2D" w:rsidR="00871D14" w:rsidP="007508F2" w:rsidRDefault="00871D14" w14:paraId="63A9F0FF" w14:textId="77777777">
            <w:pPr>
              <w:spacing w:before="20" w:after="20"/>
              <w:jc w:val="right"/>
              <w:rPr>
                <w:rFonts w:asciiTheme="majorHAnsi" w:hAnsiTheme="majorHAnsi"/>
                <w:sz w:val="16"/>
                <w:szCs w:val="16"/>
              </w:rPr>
            </w:pPr>
            <w:r w:rsidRPr="00443C2D">
              <w:rPr>
                <w:rFonts w:asciiTheme="majorHAnsi" w:hAnsiTheme="majorHAnsi"/>
                <w:sz w:val="16"/>
                <w:szCs w:val="16"/>
              </w:rPr>
              <w:t>$213, 245</w:t>
            </w:r>
          </w:p>
        </w:tc>
      </w:tr>
      <w:tr w:rsidRPr="00443C2D" w:rsidR="00871D14" w:rsidTr="00AF5193" w14:paraId="416AFC3C" w14:textId="77777777">
        <w:tc>
          <w:tcPr>
            <w:tcW w:w="4499" w:type="dxa"/>
          </w:tcPr>
          <w:p w:rsidRPr="00443C2D" w:rsidR="00871D14" w:rsidP="007508F2" w:rsidRDefault="00871D14" w14:paraId="5B1BD24A" w14:textId="77777777">
            <w:pPr>
              <w:spacing w:before="20" w:after="20"/>
              <w:rPr>
                <w:rFonts w:asciiTheme="majorHAnsi" w:hAnsiTheme="majorHAnsi"/>
                <w:sz w:val="16"/>
                <w:szCs w:val="16"/>
              </w:rPr>
            </w:pPr>
            <w:r w:rsidRPr="00443C2D">
              <w:rPr>
                <w:rFonts w:asciiTheme="majorHAnsi" w:hAnsiTheme="majorHAnsi"/>
                <w:sz w:val="16"/>
                <w:szCs w:val="16"/>
              </w:rPr>
              <w:t>Project TABA Expenditures ($)</w:t>
            </w:r>
          </w:p>
        </w:tc>
        <w:tc>
          <w:tcPr>
            <w:tcW w:w="1710" w:type="dxa"/>
          </w:tcPr>
          <w:p w:rsidRPr="00443C2D" w:rsidR="00871D14" w:rsidP="007508F2" w:rsidRDefault="00871D14" w14:paraId="555F3B18" w14:textId="77777777">
            <w:pPr>
              <w:spacing w:before="20" w:after="20"/>
              <w:jc w:val="right"/>
              <w:rPr>
                <w:rFonts w:asciiTheme="majorHAnsi" w:hAnsiTheme="majorHAnsi"/>
                <w:sz w:val="16"/>
                <w:szCs w:val="16"/>
              </w:rPr>
            </w:pPr>
            <w:r w:rsidRPr="00443C2D">
              <w:rPr>
                <w:rFonts w:asciiTheme="majorHAnsi" w:hAnsiTheme="majorHAnsi"/>
                <w:sz w:val="16"/>
                <w:szCs w:val="16"/>
              </w:rPr>
              <w:t>$15,200</w:t>
            </w:r>
          </w:p>
        </w:tc>
      </w:tr>
    </w:tbl>
    <w:p w:rsidR="00871D14" w:rsidP="00FD35A6" w:rsidRDefault="00871D14" w14:paraId="405B4E95" w14:textId="77777777"/>
    <w:p w:rsidR="00AF5193" w:rsidP="00FD35A6" w:rsidRDefault="00AF5193" w14:paraId="09E27A3B" w14:textId="77777777"/>
    <w:p w:rsidR="00AF5193" w:rsidP="00FD35A6" w:rsidRDefault="00AF5193" w14:paraId="5077E394" w14:textId="77777777"/>
    <w:p w:rsidR="00AF5193" w:rsidP="00FD35A6" w:rsidRDefault="00AF5193" w14:paraId="22627CCF" w14:textId="77777777"/>
    <w:p w:rsidR="00AF5193" w:rsidP="00FD35A6" w:rsidRDefault="00AF5193" w14:paraId="375AD516" w14:textId="77777777"/>
    <w:p w:rsidR="00AF5193" w:rsidP="00FD35A6" w:rsidRDefault="00AF5193" w14:paraId="32AD7633" w14:textId="77777777"/>
    <w:p w:rsidR="00AF5193" w:rsidP="00FD35A6" w:rsidRDefault="00AF5193" w14:paraId="439C47C3" w14:textId="77777777"/>
    <w:p w:rsidR="00AF5193" w:rsidP="00FD35A6" w:rsidRDefault="00AF5193" w14:paraId="5D79D762" w14:textId="77777777"/>
    <w:p w:rsidR="00AF5193" w:rsidP="00FD35A6" w:rsidRDefault="00AF5193" w14:paraId="2648B8BF" w14:textId="77777777"/>
    <w:tbl>
      <w:tblPr>
        <w:tblW w:w="0" w:type="auto"/>
        <w:tblInd w:w="1080" w:type="dxa"/>
        <w:tblLook w:val="0600" w:firstRow="0" w:lastRow="0" w:firstColumn="0" w:lastColumn="0" w:noHBand="1" w:noVBand="1"/>
      </w:tblPr>
      <w:tblGrid>
        <w:gridCol w:w="6930"/>
        <w:gridCol w:w="2060"/>
      </w:tblGrid>
      <w:tr w:rsidRPr="00FA3EB3" w:rsidR="00871D14" w:rsidTr="007508F2" w14:paraId="28FCA0C2" w14:textId="77777777">
        <w:trPr>
          <w:trHeight w:val="1728"/>
        </w:trPr>
        <w:tc>
          <w:tcPr>
            <w:tcW w:w="6930" w:type="dxa"/>
            <w:vAlign w:val="center"/>
          </w:tcPr>
          <w:p w:rsidRPr="00FA3EB3" w:rsidR="00871D14" w:rsidP="007508F2" w:rsidRDefault="00871D14" w14:paraId="4EE451AD" w14:textId="77777777">
            <w:pPr>
              <w:pStyle w:val="Title"/>
            </w:pPr>
            <w:r>
              <w:lastRenderedPageBreak/>
              <w:t xml:space="preserve">SBIR/STTR Phase II </w:t>
            </w:r>
            <w:r w:rsidR="002E76E4">
              <w:t>Progress</w:t>
            </w:r>
            <w:r>
              <w:t xml:space="preserve"> Report</w:t>
            </w:r>
          </w:p>
        </w:tc>
        <w:tc>
          <w:tcPr>
            <w:tcW w:w="2060" w:type="dxa"/>
            <w:vAlign w:val="center"/>
          </w:tcPr>
          <w:p w:rsidRPr="00FA3EB3" w:rsidR="00871D14" w:rsidP="007508F2" w:rsidRDefault="00871D14" w14:paraId="281E2EF8" w14:textId="77777777">
            <w:pPr>
              <w:spacing w:after="0"/>
              <w:jc w:val="right"/>
            </w:pPr>
            <w:r>
              <w:rPr>
                <w:noProof/>
              </w:rPr>
              <w:drawing>
                <wp:inline distT="0" distB="0" distL="0" distR="0" wp14:anchorId="34578A2B" wp14:editId="1D5C722F">
                  <wp:extent cx="742889" cy="746772"/>
                  <wp:effectExtent l="0" t="0" r="635" b="0"/>
                  <wp:docPr id="6" name="Picture 6"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F73132" w:rsidP="00FD35A6" w:rsidRDefault="00F73132" w14:paraId="7EB002F2" w14:textId="77777777">
      <w:pPr>
        <w:rPr>
          <w:b/>
          <w:color w:val="AC7F00"/>
        </w:rPr>
      </w:pPr>
    </w:p>
    <w:p w:rsidR="004B6D92" w:rsidP="00FD35A6" w:rsidRDefault="00AD1292" w14:paraId="416E0143" w14:textId="77777777">
      <w:r>
        <w:rPr>
          <w:b/>
          <w:color w:val="AC7F00"/>
        </w:rPr>
        <w:t>Key Personnel Effort</w:t>
      </w:r>
      <w:r w:rsidRPr="00AD1292">
        <w:rPr>
          <w:b/>
          <w:color w:val="AC7F00"/>
        </w:rPr>
        <w:t xml:space="preserve"> Data.</w:t>
      </w:r>
      <w:r>
        <w:t xml:space="preserve">  </w:t>
      </w:r>
      <w:r w:rsidR="00871D14">
        <w:t xml:space="preserve">Indicate below </w:t>
      </w:r>
      <w:r>
        <w:t xml:space="preserve">effort data from key personnel.  </w:t>
      </w:r>
      <w:r w:rsidR="00871D14">
        <w:rPr>
          <w:b/>
          <w:i/>
        </w:rPr>
        <w:t xml:space="preserve">Key Personnel </w:t>
      </w:r>
      <w:r w:rsidR="00871D14">
        <w:t>includes any employees listed on line A of the approved budget</w:t>
      </w:r>
      <w:r>
        <w:t>, any consultants listed on line G.5 of the approved budget, any subaward personnel listed on line A of a subaward budget, and/or anyone named as a key person in the Phase II award letter.</w:t>
      </w:r>
      <w:r w:rsidR="009677AE">
        <w:t xml:space="preserve">  </w:t>
      </w:r>
    </w:p>
    <w:p w:rsidRPr="004B6D92" w:rsidR="00871D14" w:rsidP="00FD35A6" w:rsidRDefault="004B6D92" w14:paraId="34335137" w14:textId="77777777">
      <w:pPr>
        <w:rPr>
          <w:i/>
        </w:rPr>
      </w:pPr>
      <w:r w:rsidRPr="004B6D92">
        <w:rPr>
          <w:b/>
          <w:i/>
        </w:rPr>
        <w:t>One unit of effort</w:t>
      </w:r>
      <w:r w:rsidRPr="004B6D92">
        <w:rPr>
          <w:i/>
        </w:rPr>
        <w:t xml:space="preserve"> is equivalent to </w:t>
      </w:r>
      <w:r w:rsidRPr="004B6D92">
        <w:rPr>
          <w:b/>
          <w:i/>
        </w:rPr>
        <w:t>173</w:t>
      </w:r>
      <w:r w:rsidRPr="004B6D92">
        <w:rPr>
          <w:i/>
        </w:rPr>
        <w:t xml:space="preserve"> </w:t>
      </w:r>
      <w:r w:rsidRPr="004B6D92">
        <w:rPr>
          <w:b/>
          <w:i/>
        </w:rPr>
        <w:t>working hours</w:t>
      </w:r>
      <w:r w:rsidRPr="004B6D92">
        <w:rPr>
          <w:i/>
        </w:rPr>
        <w:t>.</w:t>
      </w:r>
      <w:r>
        <w:rPr>
          <w:i/>
        </w:rPr>
        <w:t xml:space="preserve">  </w:t>
      </w:r>
      <w:r w:rsidR="009677AE">
        <w:t xml:space="preserve">Total Project Effort to-date is the sum across all 4 periods. </w:t>
      </w:r>
      <w:r w:rsidR="00AD1292">
        <w:t xml:space="preserve"> </w:t>
      </w:r>
      <w:r>
        <w:t xml:space="preserve">Total Project Effort for all key personnel is the sum of all key person efforts across each period.  Total Project Effort is </w:t>
      </w:r>
      <w:r w:rsidR="00443C2D">
        <w:t xml:space="preserve">similarly </w:t>
      </w:r>
      <w:r>
        <w:t xml:space="preserve">computed </w:t>
      </w:r>
      <w:r w:rsidR="00443C2D">
        <w:t xml:space="preserve">but include everyone working in the company. </w:t>
      </w:r>
    </w:p>
    <w:tbl>
      <w:tblPr>
        <w:tblStyle w:val="PlainTable31"/>
        <w:tblW w:w="4969" w:type="pct"/>
        <w:tblLook w:val="0420" w:firstRow="1" w:lastRow="0" w:firstColumn="0" w:lastColumn="0" w:noHBand="0" w:noVBand="1"/>
        <w:tblDescription w:val="Trip hours table"/>
      </w:tblPr>
      <w:tblGrid>
        <w:gridCol w:w="2587"/>
        <w:gridCol w:w="1710"/>
        <w:gridCol w:w="1620"/>
        <w:gridCol w:w="1620"/>
        <w:gridCol w:w="1620"/>
        <w:gridCol w:w="1530"/>
      </w:tblGrid>
      <w:tr w:rsidRPr="00B13FA3" w:rsidR="00F73132" w:rsidTr="00F73132" w14:paraId="275C45BA" w14:textId="77777777">
        <w:trPr>
          <w:cnfStyle w:val="100000000000" w:firstRow="1" w:lastRow="0" w:firstColumn="0" w:lastColumn="0" w:oddVBand="0" w:evenVBand="0" w:oddHBand="0" w:evenHBand="0" w:firstRowFirstColumn="0" w:firstRowLastColumn="0" w:lastRowFirstColumn="0" w:lastRowLastColumn="0"/>
        </w:trPr>
        <w:tc>
          <w:tcPr>
            <w:tcW w:w="2587" w:type="dxa"/>
            <w:shd w:val="clear" w:color="auto" w:fill="1F497D" w:themeFill="text2"/>
          </w:tcPr>
          <w:p w:rsidRPr="00B13FA3" w:rsidR="00AD1292" w:rsidP="007508F2" w:rsidRDefault="00F73132" w14:paraId="2FBF77B5"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Key Person Name (Last, First) and Affiliation</w:t>
            </w:r>
          </w:p>
        </w:tc>
        <w:tc>
          <w:tcPr>
            <w:tcW w:w="1710" w:type="dxa"/>
            <w:shd w:val="clear" w:color="auto" w:fill="1F497D" w:themeFill="text2"/>
          </w:tcPr>
          <w:p w:rsidRPr="00B13FA3" w:rsidR="00AD1292" w:rsidP="007508F2" w:rsidRDefault="00AD1292" w14:paraId="5F603497" w14:textId="77777777">
            <w:pPr>
              <w:spacing w:before="20" w:after="20"/>
              <w:outlineLvl w:val="0"/>
              <w:rPr>
                <w:rFonts w:asciiTheme="majorHAnsi" w:hAnsiTheme="majorHAnsi"/>
                <w:color w:val="FFFFFF"/>
                <w:sz w:val="22"/>
                <w:szCs w:val="22"/>
              </w:rPr>
            </w:pPr>
            <w:r w:rsidRPr="00B13FA3">
              <w:rPr>
                <w:rFonts w:asciiTheme="majorHAnsi" w:hAnsiTheme="majorHAnsi"/>
                <w:color w:val="FFFFFF"/>
                <w:sz w:val="22"/>
                <w:szCs w:val="22"/>
              </w:rPr>
              <w:t>Period 1</w:t>
            </w:r>
            <w:r w:rsidR="00F73132">
              <w:rPr>
                <w:rFonts w:asciiTheme="majorHAnsi" w:hAnsiTheme="majorHAnsi"/>
                <w:color w:val="FFFFFF"/>
                <w:sz w:val="22"/>
                <w:szCs w:val="22"/>
              </w:rPr>
              <w:t xml:space="preserve"> Effort</w:t>
            </w:r>
          </w:p>
        </w:tc>
        <w:tc>
          <w:tcPr>
            <w:tcW w:w="1620" w:type="dxa"/>
            <w:shd w:val="clear" w:color="auto" w:fill="1F497D" w:themeFill="text2"/>
          </w:tcPr>
          <w:p w:rsidRPr="00B13FA3" w:rsidR="00AD1292" w:rsidP="007508F2" w:rsidRDefault="00AD1292" w14:paraId="08CE7CE5"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Period 2</w:t>
            </w:r>
            <w:r w:rsidR="00F73132">
              <w:rPr>
                <w:rFonts w:asciiTheme="majorHAnsi" w:hAnsiTheme="majorHAnsi"/>
                <w:color w:val="FFFFFF"/>
                <w:sz w:val="22"/>
                <w:szCs w:val="22"/>
              </w:rPr>
              <w:t xml:space="preserve"> Effort</w:t>
            </w:r>
          </w:p>
        </w:tc>
        <w:tc>
          <w:tcPr>
            <w:tcW w:w="1620" w:type="dxa"/>
            <w:shd w:val="clear" w:color="auto" w:fill="1F497D" w:themeFill="text2"/>
          </w:tcPr>
          <w:p w:rsidRPr="00B13FA3" w:rsidR="00AD1292" w:rsidP="007508F2" w:rsidRDefault="00AD1292" w14:paraId="749A1037"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Period 3</w:t>
            </w:r>
            <w:r w:rsidR="00F73132">
              <w:rPr>
                <w:rFonts w:asciiTheme="majorHAnsi" w:hAnsiTheme="majorHAnsi"/>
                <w:color w:val="FFFFFF"/>
                <w:sz w:val="22"/>
                <w:szCs w:val="22"/>
              </w:rPr>
              <w:t xml:space="preserve"> Effort</w:t>
            </w:r>
          </w:p>
        </w:tc>
        <w:tc>
          <w:tcPr>
            <w:tcW w:w="1620" w:type="dxa"/>
            <w:shd w:val="clear" w:color="auto" w:fill="1F497D" w:themeFill="text2"/>
          </w:tcPr>
          <w:p w:rsidRPr="00B13FA3" w:rsidR="00AD1292" w:rsidP="007508F2" w:rsidRDefault="00AD1292" w14:paraId="556D0291" w14:textId="77777777">
            <w:pPr>
              <w:spacing w:before="20" w:after="20"/>
              <w:outlineLvl w:val="0"/>
              <w:rPr>
                <w:rFonts w:asciiTheme="majorHAnsi" w:hAnsiTheme="majorHAnsi"/>
                <w:color w:val="FFFFFF"/>
                <w:sz w:val="22"/>
                <w:szCs w:val="22"/>
              </w:rPr>
            </w:pPr>
            <w:r>
              <w:rPr>
                <w:rFonts w:asciiTheme="majorHAnsi" w:hAnsiTheme="majorHAnsi"/>
                <w:color w:val="FFFFFF"/>
                <w:sz w:val="22"/>
                <w:szCs w:val="22"/>
              </w:rPr>
              <w:t>Period 4</w:t>
            </w:r>
            <w:r w:rsidR="00F73132">
              <w:rPr>
                <w:rFonts w:asciiTheme="majorHAnsi" w:hAnsiTheme="majorHAnsi"/>
                <w:color w:val="FFFFFF"/>
                <w:sz w:val="22"/>
                <w:szCs w:val="22"/>
              </w:rPr>
              <w:t xml:space="preserve"> Effort</w:t>
            </w:r>
          </w:p>
        </w:tc>
        <w:tc>
          <w:tcPr>
            <w:tcW w:w="1530" w:type="dxa"/>
            <w:shd w:val="clear" w:color="auto" w:fill="1F497D" w:themeFill="text2"/>
          </w:tcPr>
          <w:p w:rsidRPr="00B13FA3" w:rsidR="00AD1292" w:rsidP="007508F2" w:rsidRDefault="00AD1292" w14:paraId="520866CA" w14:textId="77777777">
            <w:pPr>
              <w:spacing w:before="20" w:after="20"/>
              <w:outlineLvl w:val="0"/>
              <w:rPr>
                <w:rFonts w:asciiTheme="majorHAnsi" w:hAnsiTheme="majorHAnsi"/>
                <w:color w:val="FFFFFF"/>
                <w:sz w:val="22"/>
                <w:szCs w:val="22"/>
              </w:rPr>
            </w:pPr>
            <w:r w:rsidRPr="00B13FA3">
              <w:rPr>
                <w:rFonts w:asciiTheme="majorHAnsi" w:hAnsiTheme="majorHAnsi"/>
                <w:color w:val="FFFFFF"/>
                <w:sz w:val="22"/>
                <w:szCs w:val="22"/>
              </w:rPr>
              <w:t xml:space="preserve">Total Project </w:t>
            </w:r>
            <w:r w:rsidR="00F73132">
              <w:rPr>
                <w:rFonts w:asciiTheme="majorHAnsi" w:hAnsiTheme="majorHAnsi"/>
                <w:color w:val="FFFFFF"/>
                <w:sz w:val="22"/>
                <w:szCs w:val="22"/>
              </w:rPr>
              <w:t xml:space="preserve">Effort </w:t>
            </w:r>
            <w:r w:rsidRPr="00B13FA3">
              <w:rPr>
                <w:rFonts w:asciiTheme="majorHAnsi" w:hAnsiTheme="majorHAnsi"/>
                <w:color w:val="FFFFFF"/>
                <w:sz w:val="22"/>
                <w:szCs w:val="22"/>
              </w:rPr>
              <w:t>to-date</w:t>
            </w:r>
          </w:p>
        </w:tc>
      </w:tr>
      <w:tr w:rsidRPr="00B13FA3" w:rsidR="00AD1292" w:rsidTr="00F73132" w14:paraId="08CE97F8" w14:textId="77777777">
        <w:trPr>
          <w:cnfStyle w:val="000000100000" w:firstRow="0" w:lastRow="0" w:firstColumn="0" w:lastColumn="0" w:oddVBand="0" w:evenVBand="0" w:oddHBand="1" w:evenHBand="0" w:firstRowFirstColumn="0" w:firstRowLastColumn="0" w:lastRowFirstColumn="0" w:lastRowLastColumn="0"/>
        </w:trPr>
        <w:tc>
          <w:tcPr>
            <w:tcW w:w="2587" w:type="dxa"/>
          </w:tcPr>
          <w:p w:rsidR="00AD1292" w:rsidP="007508F2" w:rsidRDefault="00AD1292" w14:paraId="19EBAB18" w14:textId="77777777">
            <w:pPr>
              <w:spacing w:before="20" w:after="20"/>
              <w:rPr>
                <w:rFonts w:asciiTheme="majorHAnsi" w:hAnsiTheme="majorHAnsi"/>
                <w:sz w:val="22"/>
                <w:szCs w:val="22"/>
              </w:rPr>
            </w:pPr>
          </w:p>
          <w:p w:rsidRPr="00B13FA3" w:rsidR="00F73132" w:rsidP="007508F2" w:rsidRDefault="00F73132" w14:paraId="010F65E1" w14:textId="77777777">
            <w:pPr>
              <w:spacing w:before="20" w:after="20"/>
              <w:rPr>
                <w:rFonts w:asciiTheme="majorHAnsi" w:hAnsiTheme="majorHAnsi"/>
                <w:sz w:val="22"/>
                <w:szCs w:val="22"/>
              </w:rPr>
            </w:pPr>
          </w:p>
        </w:tc>
        <w:tc>
          <w:tcPr>
            <w:tcW w:w="1710" w:type="dxa"/>
          </w:tcPr>
          <w:p w:rsidRPr="00B13FA3" w:rsidR="00AD1292" w:rsidP="007508F2" w:rsidRDefault="00AD1292" w14:paraId="46C41805"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6BDA42E5"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2F4530A5"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0C6801B0" w14:textId="77777777">
            <w:pPr>
              <w:spacing w:before="20" w:after="20"/>
              <w:jc w:val="right"/>
              <w:rPr>
                <w:rFonts w:asciiTheme="majorHAnsi" w:hAnsiTheme="majorHAnsi"/>
                <w:sz w:val="22"/>
                <w:szCs w:val="22"/>
              </w:rPr>
            </w:pPr>
          </w:p>
        </w:tc>
        <w:tc>
          <w:tcPr>
            <w:tcW w:w="1530" w:type="dxa"/>
          </w:tcPr>
          <w:p w:rsidRPr="00B13FA3" w:rsidR="00AD1292" w:rsidP="007508F2" w:rsidRDefault="00AD1292" w14:paraId="0D1564F4" w14:textId="77777777">
            <w:pPr>
              <w:spacing w:before="20" w:after="20"/>
              <w:rPr>
                <w:rFonts w:asciiTheme="majorHAnsi" w:hAnsiTheme="majorHAnsi"/>
                <w:sz w:val="22"/>
                <w:szCs w:val="22"/>
              </w:rPr>
            </w:pPr>
          </w:p>
        </w:tc>
      </w:tr>
      <w:tr w:rsidRPr="00B13FA3" w:rsidR="00AD1292" w:rsidTr="00F73132" w14:paraId="6B0D0DF8" w14:textId="77777777">
        <w:tc>
          <w:tcPr>
            <w:tcW w:w="2587" w:type="dxa"/>
          </w:tcPr>
          <w:p w:rsidR="00AD1292" w:rsidP="007508F2" w:rsidRDefault="00AD1292" w14:paraId="78A8C8D3" w14:textId="77777777">
            <w:pPr>
              <w:spacing w:before="20" w:after="20"/>
              <w:rPr>
                <w:rFonts w:asciiTheme="majorHAnsi" w:hAnsiTheme="majorHAnsi"/>
                <w:sz w:val="22"/>
                <w:szCs w:val="22"/>
              </w:rPr>
            </w:pPr>
          </w:p>
          <w:p w:rsidRPr="00B13FA3" w:rsidR="00F73132" w:rsidP="007508F2" w:rsidRDefault="00F73132" w14:paraId="7E2D4EA5" w14:textId="77777777">
            <w:pPr>
              <w:spacing w:before="20" w:after="20"/>
              <w:rPr>
                <w:rFonts w:asciiTheme="majorHAnsi" w:hAnsiTheme="majorHAnsi"/>
                <w:sz w:val="22"/>
                <w:szCs w:val="22"/>
              </w:rPr>
            </w:pPr>
          </w:p>
        </w:tc>
        <w:tc>
          <w:tcPr>
            <w:tcW w:w="1710" w:type="dxa"/>
          </w:tcPr>
          <w:p w:rsidRPr="00B13FA3" w:rsidR="00AD1292" w:rsidP="007508F2" w:rsidRDefault="00AD1292" w14:paraId="2B2F03DB"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45B3C266"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1C3594BB"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4E977CF6" w14:textId="77777777">
            <w:pPr>
              <w:spacing w:before="20" w:after="20"/>
              <w:jc w:val="right"/>
              <w:rPr>
                <w:rFonts w:asciiTheme="majorHAnsi" w:hAnsiTheme="majorHAnsi"/>
                <w:sz w:val="22"/>
                <w:szCs w:val="22"/>
              </w:rPr>
            </w:pPr>
          </w:p>
        </w:tc>
        <w:tc>
          <w:tcPr>
            <w:tcW w:w="1530" w:type="dxa"/>
          </w:tcPr>
          <w:p w:rsidRPr="00B13FA3" w:rsidR="00AD1292" w:rsidP="007508F2" w:rsidRDefault="00AD1292" w14:paraId="24A1B798" w14:textId="77777777">
            <w:pPr>
              <w:spacing w:before="20" w:after="20"/>
              <w:rPr>
                <w:rFonts w:asciiTheme="majorHAnsi" w:hAnsiTheme="majorHAnsi"/>
                <w:sz w:val="22"/>
                <w:szCs w:val="22"/>
              </w:rPr>
            </w:pPr>
          </w:p>
        </w:tc>
      </w:tr>
      <w:tr w:rsidRPr="00B13FA3" w:rsidR="00AD1292" w:rsidTr="00F73132" w14:paraId="3D841328" w14:textId="77777777">
        <w:trPr>
          <w:cnfStyle w:val="000000100000" w:firstRow="0" w:lastRow="0" w:firstColumn="0" w:lastColumn="0" w:oddVBand="0" w:evenVBand="0" w:oddHBand="1" w:evenHBand="0" w:firstRowFirstColumn="0" w:firstRowLastColumn="0" w:lastRowFirstColumn="0" w:lastRowLastColumn="0"/>
        </w:trPr>
        <w:tc>
          <w:tcPr>
            <w:tcW w:w="2587" w:type="dxa"/>
          </w:tcPr>
          <w:p w:rsidR="00AD1292" w:rsidP="007508F2" w:rsidRDefault="00AD1292" w14:paraId="6EDDD56F" w14:textId="77777777">
            <w:pPr>
              <w:spacing w:before="20" w:after="20"/>
              <w:rPr>
                <w:rFonts w:asciiTheme="majorHAnsi" w:hAnsiTheme="majorHAnsi"/>
                <w:sz w:val="22"/>
                <w:szCs w:val="22"/>
              </w:rPr>
            </w:pPr>
          </w:p>
          <w:p w:rsidRPr="00B13FA3" w:rsidR="00F73132" w:rsidP="007508F2" w:rsidRDefault="00F73132" w14:paraId="4F51E45B" w14:textId="77777777">
            <w:pPr>
              <w:spacing w:before="20" w:after="20"/>
              <w:rPr>
                <w:rFonts w:asciiTheme="majorHAnsi" w:hAnsiTheme="majorHAnsi"/>
                <w:sz w:val="22"/>
                <w:szCs w:val="22"/>
              </w:rPr>
            </w:pPr>
          </w:p>
        </w:tc>
        <w:tc>
          <w:tcPr>
            <w:tcW w:w="1710" w:type="dxa"/>
          </w:tcPr>
          <w:p w:rsidRPr="00B13FA3" w:rsidR="00AD1292" w:rsidP="007508F2" w:rsidRDefault="00AD1292" w14:paraId="13B25998"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3C23CA3A"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4411DAC7"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7C02D79C" w14:textId="77777777">
            <w:pPr>
              <w:spacing w:before="20" w:after="20"/>
              <w:jc w:val="right"/>
              <w:rPr>
                <w:rFonts w:asciiTheme="majorHAnsi" w:hAnsiTheme="majorHAnsi"/>
                <w:sz w:val="22"/>
                <w:szCs w:val="22"/>
              </w:rPr>
            </w:pPr>
          </w:p>
        </w:tc>
        <w:tc>
          <w:tcPr>
            <w:tcW w:w="1530" w:type="dxa"/>
          </w:tcPr>
          <w:p w:rsidRPr="00B13FA3" w:rsidR="00AD1292" w:rsidP="007508F2" w:rsidRDefault="00AD1292" w14:paraId="14167B47" w14:textId="77777777">
            <w:pPr>
              <w:spacing w:before="20" w:after="20"/>
              <w:rPr>
                <w:rFonts w:asciiTheme="majorHAnsi" w:hAnsiTheme="majorHAnsi"/>
                <w:sz w:val="22"/>
                <w:szCs w:val="22"/>
              </w:rPr>
            </w:pPr>
          </w:p>
        </w:tc>
      </w:tr>
      <w:tr w:rsidRPr="00B13FA3" w:rsidR="00AD1292" w:rsidTr="00F73132" w14:paraId="6AC4530B" w14:textId="77777777">
        <w:tc>
          <w:tcPr>
            <w:tcW w:w="2587" w:type="dxa"/>
          </w:tcPr>
          <w:p w:rsidR="00AD1292" w:rsidP="007508F2" w:rsidRDefault="00AD1292" w14:paraId="0EDFC07F" w14:textId="77777777">
            <w:pPr>
              <w:spacing w:before="20" w:after="20"/>
              <w:rPr>
                <w:rFonts w:asciiTheme="majorHAnsi" w:hAnsiTheme="majorHAnsi"/>
                <w:sz w:val="22"/>
                <w:szCs w:val="22"/>
              </w:rPr>
            </w:pPr>
          </w:p>
          <w:p w:rsidRPr="00B13FA3" w:rsidR="00F73132" w:rsidP="007508F2" w:rsidRDefault="00F73132" w14:paraId="38E88F3F" w14:textId="77777777">
            <w:pPr>
              <w:spacing w:before="20" w:after="20"/>
              <w:rPr>
                <w:rFonts w:asciiTheme="majorHAnsi" w:hAnsiTheme="majorHAnsi"/>
                <w:sz w:val="22"/>
                <w:szCs w:val="22"/>
              </w:rPr>
            </w:pPr>
          </w:p>
        </w:tc>
        <w:tc>
          <w:tcPr>
            <w:tcW w:w="1710" w:type="dxa"/>
          </w:tcPr>
          <w:p w:rsidRPr="00B13FA3" w:rsidR="00AD1292" w:rsidP="007508F2" w:rsidRDefault="00AD1292" w14:paraId="4CCC25D3"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4ED3E37F"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31CB62CB" w14:textId="77777777">
            <w:pPr>
              <w:spacing w:before="20" w:after="20"/>
              <w:jc w:val="right"/>
              <w:rPr>
                <w:rFonts w:asciiTheme="majorHAnsi" w:hAnsiTheme="majorHAnsi"/>
                <w:sz w:val="22"/>
                <w:szCs w:val="22"/>
              </w:rPr>
            </w:pPr>
          </w:p>
        </w:tc>
        <w:tc>
          <w:tcPr>
            <w:tcW w:w="1620" w:type="dxa"/>
          </w:tcPr>
          <w:p w:rsidRPr="00B13FA3" w:rsidR="00AD1292" w:rsidP="007508F2" w:rsidRDefault="00AD1292" w14:paraId="6299CF8C" w14:textId="77777777">
            <w:pPr>
              <w:spacing w:before="20" w:after="20"/>
              <w:jc w:val="right"/>
              <w:rPr>
                <w:rFonts w:asciiTheme="majorHAnsi" w:hAnsiTheme="majorHAnsi"/>
                <w:sz w:val="22"/>
                <w:szCs w:val="22"/>
              </w:rPr>
            </w:pPr>
          </w:p>
        </w:tc>
        <w:tc>
          <w:tcPr>
            <w:tcW w:w="1530" w:type="dxa"/>
          </w:tcPr>
          <w:p w:rsidRPr="00B13FA3" w:rsidR="00AD1292" w:rsidP="007508F2" w:rsidRDefault="00AD1292" w14:paraId="41BC2AD7" w14:textId="77777777">
            <w:pPr>
              <w:spacing w:before="20" w:after="20"/>
              <w:rPr>
                <w:rFonts w:asciiTheme="majorHAnsi" w:hAnsiTheme="majorHAnsi"/>
                <w:sz w:val="22"/>
                <w:szCs w:val="22"/>
              </w:rPr>
            </w:pPr>
          </w:p>
        </w:tc>
      </w:tr>
      <w:tr w:rsidRPr="00B13FA3" w:rsidR="00F73132" w:rsidTr="00F73132" w14:paraId="1321D9EB" w14:textId="77777777">
        <w:trPr>
          <w:cnfStyle w:val="000000100000" w:firstRow="0" w:lastRow="0" w:firstColumn="0" w:lastColumn="0" w:oddVBand="0" w:evenVBand="0" w:oddHBand="1" w:evenHBand="0" w:firstRowFirstColumn="0" w:firstRowLastColumn="0" w:lastRowFirstColumn="0" w:lastRowLastColumn="0"/>
        </w:trPr>
        <w:tc>
          <w:tcPr>
            <w:tcW w:w="2587" w:type="dxa"/>
          </w:tcPr>
          <w:p w:rsidR="00AD1292" w:rsidP="007508F2" w:rsidRDefault="00AD1292" w14:paraId="08B2BE24" w14:textId="77777777">
            <w:pPr>
              <w:spacing w:before="20" w:after="20"/>
              <w:rPr>
                <w:rFonts w:asciiTheme="majorHAnsi" w:hAnsiTheme="majorHAnsi"/>
              </w:rPr>
            </w:pPr>
          </w:p>
          <w:p w:rsidR="00F73132" w:rsidP="007508F2" w:rsidRDefault="00F73132" w14:paraId="4C352931" w14:textId="77777777">
            <w:pPr>
              <w:spacing w:before="20" w:after="20"/>
              <w:rPr>
                <w:rFonts w:asciiTheme="majorHAnsi" w:hAnsiTheme="majorHAnsi"/>
              </w:rPr>
            </w:pPr>
          </w:p>
        </w:tc>
        <w:tc>
          <w:tcPr>
            <w:tcW w:w="1710" w:type="dxa"/>
          </w:tcPr>
          <w:p w:rsidRPr="00B13FA3" w:rsidR="00AD1292" w:rsidP="007508F2" w:rsidRDefault="00AD1292" w14:paraId="2E7A2CE5" w14:textId="77777777">
            <w:pPr>
              <w:spacing w:before="20" w:after="20"/>
              <w:jc w:val="right"/>
              <w:rPr>
                <w:rFonts w:asciiTheme="majorHAnsi" w:hAnsiTheme="majorHAnsi"/>
              </w:rPr>
            </w:pPr>
          </w:p>
        </w:tc>
        <w:tc>
          <w:tcPr>
            <w:tcW w:w="1620" w:type="dxa"/>
          </w:tcPr>
          <w:p w:rsidRPr="00B13FA3" w:rsidR="00AD1292" w:rsidP="007508F2" w:rsidRDefault="00AD1292" w14:paraId="20191CD8" w14:textId="77777777">
            <w:pPr>
              <w:spacing w:before="20" w:after="20"/>
              <w:jc w:val="right"/>
              <w:rPr>
                <w:rFonts w:asciiTheme="majorHAnsi" w:hAnsiTheme="majorHAnsi"/>
              </w:rPr>
            </w:pPr>
          </w:p>
        </w:tc>
        <w:tc>
          <w:tcPr>
            <w:tcW w:w="1620" w:type="dxa"/>
          </w:tcPr>
          <w:p w:rsidRPr="00B13FA3" w:rsidR="00AD1292" w:rsidP="007508F2" w:rsidRDefault="00AD1292" w14:paraId="7E74412A" w14:textId="77777777">
            <w:pPr>
              <w:spacing w:before="20" w:after="20"/>
              <w:jc w:val="right"/>
              <w:rPr>
                <w:rFonts w:asciiTheme="majorHAnsi" w:hAnsiTheme="majorHAnsi"/>
              </w:rPr>
            </w:pPr>
          </w:p>
        </w:tc>
        <w:tc>
          <w:tcPr>
            <w:tcW w:w="1620" w:type="dxa"/>
          </w:tcPr>
          <w:p w:rsidRPr="00B13FA3" w:rsidR="00AD1292" w:rsidP="007508F2" w:rsidRDefault="00AD1292" w14:paraId="4CF4D906" w14:textId="77777777">
            <w:pPr>
              <w:spacing w:before="20" w:after="20"/>
              <w:jc w:val="right"/>
              <w:rPr>
                <w:rFonts w:asciiTheme="majorHAnsi" w:hAnsiTheme="majorHAnsi"/>
              </w:rPr>
            </w:pPr>
          </w:p>
        </w:tc>
        <w:tc>
          <w:tcPr>
            <w:tcW w:w="1530" w:type="dxa"/>
          </w:tcPr>
          <w:p w:rsidRPr="00B13FA3" w:rsidR="00AD1292" w:rsidP="007508F2" w:rsidRDefault="00AD1292" w14:paraId="6836A341" w14:textId="77777777">
            <w:pPr>
              <w:spacing w:before="20" w:after="20"/>
              <w:rPr>
                <w:rFonts w:asciiTheme="majorHAnsi" w:hAnsiTheme="majorHAnsi"/>
              </w:rPr>
            </w:pPr>
          </w:p>
        </w:tc>
      </w:tr>
      <w:tr w:rsidRPr="00B13FA3" w:rsidR="00F73132" w:rsidTr="00F73132" w14:paraId="5E5E922F" w14:textId="77777777">
        <w:tc>
          <w:tcPr>
            <w:tcW w:w="2587" w:type="dxa"/>
          </w:tcPr>
          <w:p w:rsidR="00F73132" w:rsidP="007508F2" w:rsidRDefault="00F73132" w14:paraId="14B1D607" w14:textId="77777777">
            <w:pPr>
              <w:spacing w:before="20" w:after="20"/>
              <w:rPr>
                <w:rFonts w:asciiTheme="majorHAnsi" w:hAnsiTheme="majorHAnsi"/>
              </w:rPr>
            </w:pPr>
          </w:p>
          <w:p w:rsidR="00F73132" w:rsidP="007508F2" w:rsidRDefault="00F73132" w14:paraId="056C933A" w14:textId="77777777">
            <w:pPr>
              <w:spacing w:before="20" w:after="20"/>
              <w:rPr>
                <w:rFonts w:asciiTheme="majorHAnsi" w:hAnsiTheme="majorHAnsi"/>
              </w:rPr>
            </w:pPr>
          </w:p>
        </w:tc>
        <w:tc>
          <w:tcPr>
            <w:tcW w:w="1710" w:type="dxa"/>
          </w:tcPr>
          <w:p w:rsidRPr="00B13FA3" w:rsidR="00F73132" w:rsidP="007508F2" w:rsidRDefault="00F73132" w14:paraId="3158D2E4" w14:textId="77777777">
            <w:pPr>
              <w:spacing w:before="20" w:after="20"/>
              <w:jc w:val="right"/>
              <w:rPr>
                <w:rFonts w:asciiTheme="majorHAnsi" w:hAnsiTheme="majorHAnsi"/>
              </w:rPr>
            </w:pPr>
          </w:p>
        </w:tc>
        <w:tc>
          <w:tcPr>
            <w:tcW w:w="1620" w:type="dxa"/>
          </w:tcPr>
          <w:p w:rsidRPr="00B13FA3" w:rsidR="00F73132" w:rsidP="007508F2" w:rsidRDefault="00F73132" w14:paraId="379F3EDC" w14:textId="77777777">
            <w:pPr>
              <w:spacing w:before="20" w:after="20"/>
              <w:jc w:val="right"/>
              <w:rPr>
                <w:rFonts w:asciiTheme="majorHAnsi" w:hAnsiTheme="majorHAnsi"/>
              </w:rPr>
            </w:pPr>
          </w:p>
        </w:tc>
        <w:tc>
          <w:tcPr>
            <w:tcW w:w="1620" w:type="dxa"/>
          </w:tcPr>
          <w:p w:rsidRPr="00B13FA3" w:rsidR="00F73132" w:rsidP="007508F2" w:rsidRDefault="00F73132" w14:paraId="733B4314" w14:textId="77777777">
            <w:pPr>
              <w:spacing w:before="20" w:after="20"/>
              <w:jc w:val="right"/>
              <w:rPr>
                <w:rFonts w:asciiTheme="majorHAnsi" w:hAnsiTheme="majorHAnsi"/>
              </w:rPr>
            </w:pPr>
          </w:p>
        </w:tc>
        <w:tc>
          <w:tcPr>
            <w:tcW w:w="1620" w:type="dxa"/>
          </w:tcPr>
          <w:p w:rsidRPr="00B13FA3" w:rsidR="00F73132" w:rsidP="007508F2" w:rsidRDefault="00F73132" w14:paraId="43894935" w14:textId="77777777">
            <w:pPr>
              <w:spacing w:before="20" w:after="20"/>
              <w:jc w:val="right"/>
              <w:rPr>
                <w:rFonts w:asciiTheme="majorHAnsi" w:hAnsiTheme="majorHAnsi"/>
              </w:rPr>
            </w:pPr>
          </w:p>
        </w:tc>
        <w:tc>
          <w:tcPr>
            <w:tcW w:w="1530" w:type="dxa"/>
          </w:tcPr>
          <w:p w:rsidRPr="00B13FA3" w:rsidR="00F73132" w:rsidP="007508F2" w:rsidRDefault="00F73132" w14:paraId="04CA424F" w14:textId="77777777">
            <w:pPr>
              <w:spacing w:before="20" w:after="20"/>
              <w:rPr>
                <w:rFonts w:asciiTheme="majorHAnsi" w:hAnsiTheme="majorHAnsi"/>
              </w:rPr>
            </w:pPr>
          </w:p>
        </w:tc>
      </w:tr>
      <w:tr w:rsidRPr="00B13FA3" w:rsidR="00F73132" w:rsidTr="00F73132" w14:paraId="401B5953" w14:textId="77777777">
        <w:trPr>
          <w:cnfStyle w:val="000000100000" w:firstRow="0" w:lastRow="0" w:firstColumn="0" w:lastColumn="0" w:oddVBand="0" w:evenVBand="0" w:oddHBand="1" w:evenHBand="0" w:firstRowFirstColumn="0" w:firstRowLastColumn="0" w:lastRowFirstColumn="0" w:lastRowLastColumn="0"/>
        </w:trPr>
        <w:tc>
          <w:tcPr>
            <w:tcW w:w="2587" w:type="dxa"/>
          </w:tcPr>
          <w:p w:rsidR="00F73132" w:rsidP="007508F2" w:rsidRDefault="00F73132" w14:paraId="6D1B0BD5" w14:textId="77777777">
            <w:pPr>
              <w:spacing w:before="20" w:after="20"/>
              <w:rPr>
                <w:rFonts w:asciiTheme="majorHAnsi" w:hAnsiTheme="majorHAnsi"/>
              </w:rPr>
            </w:pPr>
          </w:p>
          <w:p w:rsidR="00F73132" w:rsidP="007508F2" w:rsidRDefault="00F73132" w14:paraId="41A1E6C3" w14:textId="77777777">
            <w:pPr>
              <w:spacing w:before="20" w:after="20"/>
              <w:rPr>
                <w:rFonts w:asciiTheme="majorHAnsi" w:hAnsiTheme="majorHAnsi"/>
              </w:rPr>
            </w:pPr>
          </w:p>
        </w:tc>
        <w:tc>
          <w:tcPr>
            <w:tcW w:w="1710" w:type="dxa"/>
          </w:tcPr>
          <w:p w:rsidRPr="00B13FA3" w:rsidR="00F73132" w:rsidP="007508F2" w:rsidRDefault="00F73132" w14:paraId="7B1E8E65" w14:textId="77777777">
            <w:pPr>
              <w:spacing w:before="20" w:after="20"/>
              <w:jc w:val="right"/>
              <w:rPr>
                <w:rFonts w:asciiTheme="majorHAnsi" w:hAnsiTheme="majorHAnsi"/>
              </w:rPr>
            </w:pPr>
          </w:p>
        </w:tc>
        <w:tc>
          <w:tcPr>
            <w:tcW w:w="1620" w:type="dxa"/>
          </w:tcPr>
          <w:p w:rsidRPr="00B13FA3" w:rsidR="00F73132" w:rsidP="007508F2" w:rsidRDefault="00F73132" w14:paraId="5E49A470" w14:textId="77777777">
            <w:pPr>
              <w:spacing w:before="20" w:after="20"/>
              <w:jc w:val="right"/>
              <w:rPr>
                <w:rFonts w:asciiTheme="majorHAnsi" w:hAnsiTheme="majorHAnsi"/>
              </w:rPr>
            </w:pPr>
          </w:p>
        </w:tc>
        <w:tc>
          <w:tcPr>
            <w:tcW w:w="1620" w:type="dxa"/>
          </w:tcPr>
          <w:p w:rsidRPr="00B13FA3" w:rsidR="00F73132" w:rsidP="007508F2" w:rsidRDefault="00F73132" w14:paraId="4A363E52" w14:textId="77777777">
            <w:pPr>
              <w:spacing w:before="20" w:after="20"/>
              <w:jc w:val="right"/>
              <w:rPr>
                <w:rFonts w:asciiTheme="majorHAnsi" w:hAnsiTheme="majorHAnsi"/>
              </w:rPr>
            </w:pPr>
          </w:p>
        </w:tc>
        <w:tc>
          <w:tcPr>
            <w:tcW w:w="1620" w:type="dxa"/>
          </w:tcPr>
          <w:p w:rsidRPr="00B13FA3" w:rsidR="00F73132" w:rsidP="007508F2" w:rsidRDefault="00F73132" w14:paraId="1E019D44" w14:textId="77777777">
            <w:pPr>
              <w:spacing w:before="20" w:after="20"/>
              <w:jc w:val="right"/>
              <w:rPr>
                <w:rFonts w:asciiTheme="majorHAnsi" w:hAnsiTheme="majorHAnsi"/>
              </w:rPr>
            </w:pPr>
          </w:p>
        </w:tc>
        <w:tc>
          <w:tcPr>
            <w:tcW w:w="1530" w:type="dxa"/>
          </w:tcPr>
          <w:p w:rsidRPr="00B13FA3" w:rsidR="00F73132" w:rsidP="007508F2" w:rsidRDefault="00F73132" w14:paraId="3EFB0C80" w14:textId="77777777">
            <w:pPr>
              <w:spacing w:before="20" w:after="20"/>
              <w:rPr>
                <w:rFonts w:asciiTheme="majorHAnsi" w:hAnsiTheme="majorHAnsi"/>
              </w:rPr>
            </w:pPr>
          </w:p>
        </w:tc>
      </w:tr>
      <w:tr w:rsidRPr="00B13FA3" w:rsidR="00F73132" w:rsidTr="00F73132" w14:paraId="5AA1D8BF" w14:textId="77777777">
        <w:tc>
          <w:tcPr>
            <w:tcW w:w="2587" w:type="dxa"/>
          </w:tcPr>
          <w:p w:rsidR="00F73132" w:rsidP="007508F2" w:rsidRDefault="00F73132" w14:paraId="743EA249" w14:textId="77777777">
            <w:pPr>
              <w:spacing w:before="20" w:after="20"/>
              <w:rPr>
                <w:rFonts w:asciiTheme="majorHAnsi" w:hAnsiTheme="majorHAnsi"/>
              </w:rPr>
            </w:pPr>
          </w:p>
          <w:p w:rsidR="00F73132" w:rsidP="007508F2" w:rsidRDefault="00F73132" w14:paraId="21E4C242" w14:textId="77777777">
            <w:pPr>
              <w:spacing w:before="20" w:after="20"/>
              <w:rPr>
                <w:rFonts w:asciiTheme="majorHAnsi" w:hAnsiTheme="majorHAnsi"/>
              </w:rPr>
            </w:pPr>
          </w:p>
        </w:tc>
        <w:tc>
          <w:tcPr>
            <w:tcW w:w="1710" w:type="dxa"/>
          </w:tcPr>
          <w:p w:rsidRPr="00B13FA3" w:rsidR="00F73132" w:rsidP="007508F2" w:rsidRDefault="00F73132" w14:paraId="5FFD1BA4" w14:textId="77777777">
            <w:pPr>
              <w:spacing w:before="20" w:after="20"/>
              <w:jc w:val="right"/>
              <w:rPr>
                <w:rFonts w:asciiTheme="majorHAnsi" w:hAnsiTheme="majorHAnsi"/>
              </w:rPr>
            </w:pPr>
          </w:p>
        </w:tc>
        <w:tc>
          <w:tcPr>
            <w:tcW w:w="1620" w:type="dxa"/>
          </w:tcPr>
          <w:p w:rsidRPr="00B13FA3" w:rsidR="00F73132" w:rsidP="007508F2" w:rsidRDefault="00F73132" w14:paraId="0C1A4F3A" w14:textId="77777777">
            <w:pPr>
              <w:spacing w:before="20" w:after="20"/>
              <w:jc w:val="right"/>
              <w:rPr>
                <w:rFonts w:asciiTheme="majorHAnsi" w:hAnsiTheme="majorHAnsi"/>
              </w:rPr>
            </w:pPr>
          </w:p>
        </w:tc>
        <w:tc>
          <w:tcPr>
            <w:tcW w:w="1620" w:type="dxa"/>
          </w:tcPr>
          <w:p w:rsidRPr="00B13FA3" w:rsidR="00F73132" w:rsidP="007508F2" w:rsidRDefault="00F73132" w14:paraId="685E2614" w14:textId="77777777">
            <w:pPr>
              <w:spacing w:before="20" w:after="20"/>
              <w:jc w:val="right"/>
              <w:rPr>
                <w:rFonts w:asciiTheme="majorHAnsi" w:hAnsiTheme="majorHAnsi"/>
              </w:rPr>
            </w:pPr>
          </w:p>
        </w:tc>
        <w:tc>
          <w:tcPr>
            <w:tcW w:w="1620" w:type="dxa"/>
          </w:tcPr>
          <w:p w:rsidRPr="00B13FA3" w:rsidR="00F73132" w:rsidP="007508F2" w:rsidRDefault="00F73132" w14:paraId="7EE7CE70" w14:textId="77777777">
            <w:pPr>
              <w:spacing w:before="20" w:after="20"/>
              <w:jc w:val="right"/>
              <w:rPr>
                <w:rFonts w:asciiTheme="majorHAnsi" w:hAnsiTheme="majorHAnsi"/>
              </w:rPr>
            </w:pPr>
          </w:p>
        </w:tc>
        <w:tc>
          <w:tcPr>
            <w:tcW w:w="1530" w:type="dxa"/>
          </w:tcPr>
          <w:p w:rsidRPr="00B13FA3" w:rsidR="00F73132" w:rsidP="007508F2" w:rsidRDefault="00F73132" w14:paraId="1DE7A496" w14:textId="77777777">
            <w:pPr>
              <w:spacing w:before="20" w:after="20"/>
              <w:rPr>
                <w:rFonts w:asciiTheme="majorHAnsi" w:hAnsiTheme="majorHAnsi"/>
              </w:rPr>
            </w:pPr>
          </w:p>
        </w:tc>
      </w:tr>
    </w:tbl>
    <w:p w:rsidR="00AD1292" w:rsidP="00AD1292" w:rsidRDefault="00AD1292" w14:paraId="0E04F174" w14:textId="77777777"/>
    <w:tbl>
      <w:tblPr>
        <w:tblStyle w:val="PlainTable31"/>
        <w:tblW w:w="4980" w:type="pct"/>
        <w:tblInd w:w="-23" w:type="dxa"/>
        <w:tblLook w:val="0420" w:firstRow="1" w:lastRow="0" w:firstColumn="0" w:lastColumn="0" w:noHBand="0" w:noVBand="1"/>
      </w:tblPr>
      <w:tblGrid>
        <w:gridCol w:w="2606"/>
        <w:gridCol w:w="1707"/>
        <w:gridCol w:w="1617"/>
        <w:gridCol w:w="1617"/>
        <w:gridCol w:w="1617"/>
        <w:gridCol w:w="1547"/>
      </w:tblGrid>
      <w:tr w:rsidRPr="00871D14" w:rsidR="00320AF0" w:rsidTr="00DF7174" w14:paraId="4EF7E3EF" w14:textId="77777777">
        <w:trPr>
          <w:cnfStyle w:val="100000000000" w:firstRow="1" w:lastRow="0" w:firstColumn="0" w:lastColumn="0" w:oddVBand="0" w:evenVBand="0" w:oddHBand="0" w:evenHBand="0" w:firstRowFirstColumn="0" w:firstRowLastColumn="0" w:lastRowFirstColumn="0" w:lastRowLastColumn="0"/>
        </w:trPr>
        <w:tc>
          <w:tcPr>
            <w:tcW w:w="2605" w:type="dxa"/>
            <w:shd w:val="clear" w:color="auto" w:fill="1F497D" w:themeFill="text2"/>
          </w:tcPr>
          <w:p w:rsidRPr="00B13FA3" w:rsidR="00320AF0" w:rsidP="007508F2" w:rsidRDefault="00320AF0" w14:paraId="6EAFAF5A" w14:textId="77777777">
            <w:pPr>
              <w:spacing w:before="20" w:after="20"/>
              <w:outlineLvl w:val="0"/>
              <w:rPr>
                <w:rFonts w:asciiTheme="majorHAnsi" w:hAnsiTheme="majorHAnsi"/>
                <w:color w:val="FFFFFF"/>
                <w:sz w:val="20"/>
                <w:szCs w:val="20"/>
              </w:rPr>
            </w:pPr>
            <w:r>
              <w:rPr>
                <w:rFonts w:asciiTheme="majorHAnsi" w:hAnsiTheme="majorHAnsi"/>
                <w:color w:val="FFFFFF"/>
                <w:sz w:val="20"/>
                <w:szCs w:val="20"/>
              </w:rPr>
              <w:t>Total Project Effort (Person-Months)</w:t>
            </w:r>
          </w:p>
        </w:tc>
        <w:tc>
          <w:tcPr>
            <w:tcW w:w="1707" w:type="dxa"/>
            <w:shd w:val="clear" w:color="auto" w:fill="1F497D" w:themeFill="text2"/>
          </w:tcPr>
          <w:p w:rsidRPr="00871D14" w:rsidR="00320AF0" w:rsidP="007508F2" w:rsidRDefault="00320AF0" w14:paraId="64E70315" w14:textId="77777777">
            <w:pPr>
              <w:spacing w:before="20" w:after="20"/>
              <w:outlineLvl w:val="0"/>
              <w:rPr>
                <w:rFonts w:asciiTheme="majorHAnsi" w:hAnsiTheme="majorHAnsi"/>
                <w:color w:val="FFFFFF"/>
                <w:sz w:val="20"/>
                <w:szCs w:val="20"/>
              </w:rPr>
            </w:pPr>
            <w:r>
              <w:rPr>
                <w:rFonts w:asciiTheme="majorHAnsi" w:hAnsiTheme="majorHAnsi"/>
                <w:color w:val="FFFFFF"/>
                <w:sz w:val="20"/>
                <w:szCs w:val="20"/>
              </w:rPr>
              <w:t>Period 1</w:t>
            </w:r>
          </w:p>
        </w:tc>
        <w:tc>
          <w:tcPr>
            <w:tcW w:w="1617" w:type="dxa"/>
            <w:shd w:val="clear" w:color="auto" w:fill="1F497D" w:themeFill="text2"/>
          </w:tcPr>
          <w:p w:rsidR="00320AF0" w:rsidP="007508F2" w:rsidRDefault="00320AF0" w14:paraId="0D6E3258" w14:textId="77777777">
            <w:pPr>
              <w:spacing w:before="20" w:after="20"/>
              <w:outlineLvl w:val="0"/>
              <w:rPr>
                <w:rFonts w:asciiTheme="majorHAnsi" w:hAnsiTheme="majorHAnsi"/>
                <w:color w:val="FFFFFF"/>
                <w:sz w:val="20"/>
                <w:szCs w:val="20"/>
              </w:rPr>
            </w:pPr>
            <w:r>
              <w:rPr>
                <w:rFonts w:asciiTheme="majorHAnsi" w:hAnsiTheme="majorHAnsi"/>
                <w:color w:val="FFFFFF"/>
                <w:sz w:val="20"/>
                <w:szCs w:val="20"/>
              </w:rPr>
              <w:t>Period 2</w:t>
            </w:r>
          </w:p>
        </w:tc>
        <w:tc>
          <w:tcPr>
            <w:tcW w:w="1617" w:type="dxa"/>
            <w:shd w:val="clear" w:color="auto" w:fill="1F497D" w:themeFill="text2"/>
          </w:tcPr>
          <w:p w:rsidR="00320AF0" w:rsidP="007508F2" w:rsidRDefault="00320AF0" w14:paraId="578E1B28" w14:textId="77777777">
            <w:pPr>
              <w:spacing w:before="20" w:after="20"/>
              <w:outlineLvl w:val="0"/>
              <w:rPr>
                <w:rFonts w:asciiTheme="majorHAnsi" w:hAnsiTheme="majorHAnsi"/>
                <w:color w:val="FFFFFF"/>
                <w:sz w:val="20"/>
                <w:szCs w:val="20"/>
              </w:rPr>
            </w:pPr>
            <w:r>
              <w:rPr>
                <w:rFonts w:asciiTheme="majorHAnsi" w:hAnsiTheme="majorHAnsi"/>
                <w:color w:val="FFFFFF"/>
                <w:sz w:val="20"/>
                <w:szCs w:val="20"/>
              </w:rPr>
              <w:t>Period 3</w:t>
            </w:r>
          </w:p>
        </w:tc>
        <w:tc>
          <w:tcPr>
            <w:tcW w:w="1617" w:type="dxa"/>
            <w:shd w:val="clear" w:color="auto" w:fill="1F497D" w:themeFill="text2"/>
          </w:tcPr>
          <w:p w:rsidR="00320AF0" w:rsidP="007508F2" w:rsidRDefault="00320AF0" w14:paraId="01B4A86C" w14:textId="77777777">
            <w:pPr>
              <w:spacing w:before="20" w:after="20"/>
              <w:outlineLvl w:val="0"/>
              <w:rPr>
                <w:rFonts w:asciiTheme="majorHAnsi" w:hAnsiTheme="majorHAnsi"/>
                <w:color w:val="FFFFFF"/>
                <w:sz w:val="20"/>
                <w:szCs w:val="20"/>
              </w:rPr>
            </w:pPr>
            <w:r>
              <w:rPr>
                <w:rFonts w:asciiTheme="majorHAnsi" w:hAnsiTheme="majorHAnsi"/>
                <w:color w:val="FFFFFF"/>
                <w:sz w:val="20"/>
                <w:szCs w:val="20"/>
              </w:rPr>
              <w:t>Period 4</w:t>
            </w:r>
          </w:p>
        </w:tc>
        <w:tc>
          <w:tcPr>
            <w:tcW w:w="1547" w:type="dxa"/>
            <w:shd w:val="clear" w:color="auto" w:fill="1F497D" w:themeFill="text2"/>
          </w:tcPr>
          <w:p w:rsidR="00320AF0" w:rsidP="007508F2" w:rsidRDefault="00DF7174" w14:paraId="0AADF760" w14:textId="77777777">
            <w:pPr>
              <w:spacing w:before="20" w:after="20"/>
              <w:outlineLvl w:val="0"/>
              <w:rPr>
                <w:rFonts w:asciiTheme="majorHAnsi" w:hAnsiTheme="majorHAnsi"/>
                <w:color w:val="FFFFFF"/>
                <w:sz w:val="20"/>
                <w:szCs w:val="20"/>
              </w:rPr>
            </w:pPr>
            <w:r w:rsidRPr="00B13FA3">
              <w:rPr>
                <w:rFonts w:asciiTheme="majorHAnsi" w:hAnsiTheme="majorHAnsi"/>
                <w:color w:val="FFFFFF"/>
                <w:sz w:val="22"/>
                <w:szCs w:val="22"/>
              </w:rPr>
              <w:t xml:space="preserve">Total Project </w:t>
            </w:r>
            <w:r>
              <w:rPr>
                <w:rFonts w:asciiTheme="majorHAnsi" w:hAnsiTheme="majorHAnsi"/>
                <w:color w:val="FFFFFF"/>
                <w:sz w:val="22"/>
                <w:szCs w:val="22"/>
              </w:rPr>
              <w:t xml:space="preserve">Effort </w:t>
            </w:r>
            <w:r w:rsidRPr="00B13FA3">
              <w:rPr>
                <w:rFonts w:asciiTheme="majorHAnsi" w:hAnsiTheme="majorHAnsi"/>
                <w:color w:val="FFFFFF"/>
                <w:sz w:val="22"/>
                <w:szCs w:val="22"/>
              </w:rPr>
              <w:t>to-date</w:t>
            </w:r>
          </w:p>
        </w:tc>
      </w:tr>
      <w:tr w:rsidRPr="00871D14" w:rsidR="00320AF0" w:rsidTr="00DF7174" w14:paraId="6B6B02E5" w14:textId="77777777">
        <w:trPr>
          <w:cnfStyle w:val="000000100000" w:firstRow="0" w:lastRow="0" w:firstColumn="0" w:lastColumn="0" w:oddVBand="0" w:evenVBand="0" w:oddHBand="1" w:evenHBand="0" w:firstRowFirstColumn="0" w:firstRowLastColumn="0" w:lastRowFirstColumn="0" w:lastRowLastColumn="0"/>
        </w:trPr>
        <w:tc>
          <w:tcPr>
            <w:tcW w:w="2605" w:type="dxa"/>
          </w:tcPr>
          <w:p w:rsidRPr="00B13FA3" w:rsidR="00320AF0" w:rsidP="007508F2" w:rsidRDefault="00320AF0" w14:paraId="16F0324A" w14:textId="77777777">
            <w:pPr>
              <w:spacing w:before="20" w:after="20"/>
              <w:rPr>
                <w:rFonts w:asciiTheme="majorHAnsi" w:hAnsiTheme="majorHAnsi"/>
                <w:sz w:val="20"/>
                <w:szCs w:val="20"/>
              </w:rPr>
            </w:pPr>
            <w:r>
              <w:rPr>
                <w:rFonts w:asciiTheme="majorHAnsi" w:hAnsiTheme="majorHAnsi"/>
                <w:sz w:val="20"/>
                <w:szCs w:val="20"/>
              </w:rPr>
              <w:t>For all key personnel</w:t>
            </w:r>
          </w:p>
        </w:tc>
        <w:tc>
          <w:tcPr>
            <w:tcW w:w="1707" w:type="dxa"/>
          </w:tcPr>
          <w:p w:rsidRPr="00871D14" w:rsidR="00320AF0" w:rsidP="007508F2" w:rsidRDefault="00320AF0" w14:paraId="17C60FB6" w14:textId="77777777">
            <w:pPr>
              <w:spacing w:before="20" w:after="20"/>
              <w:jc w:val="right"/>
              <w:rPr>
                <w:rFonts w:asciiTheme="majorHAnsi" w:hAnsiTheme="majorHAnsi"/>
                <w:sz w:val="20"/>
                <w:szCs w:val="20"/>
              </w:rPr>
            </w:pPr>
          </w:p>
        </w:tc>
        <w:tc>
          <w:tcPr>
            <w:tcW w:w="1617" w:type="dxa"/>
          </w:tcPr>
          <w:p w:rsidR="00320AF0" w:rsidP="007508F2" w:rsidRDefault="00320AF0" w14:paraId="24556FE4" w14:textId="77777777">
            <w:pPr>
              <w:spacing w:before="20" w:after="20"/>
              <w:jc w:val="right"/>
              <w:rPr>
                <w:rFonts w:asciiTheme="majorHAnsi" w:hAnsiTheme="majorHAnsi"/>
                <w:sz w:val="20"/>
                <w:szCs w:val="20"/>
              </w:rPr>
            </w:pPr>
          </w:p>
        </w:tc>
        <w:tc>
          <w:tcPr>
            <w:tcW w:w="1617" w:type="dxa"/>
          </w:tcPr>
          <w:p w:rsidR="00320AF0" w:rsidP="007508F2" w:rsidRDefault="00320AF0" w14:paraId="7CB24F32" w14:textId="77777777">
            <w:pPr>
              <w:spacing w:before="20" w:after="20"/>
              <w:jc w:val="right"/>
              <w:rPr>
                <w:rFonts w:asciiTheme="majorHAnsi" w:hAnsiTheme="majorHAnsi"/>
                <w:sz w:val="20"/>
                <w:szCs w:val="20"/>
              </w:rPr>
            </w:pPr>
          </w:p>
        </w:tc>
        <w:tc>
          <w:tcPr>
            <w:tcW w:w="1617" w:type="dxa"/>
          </w:tcPr>
          <w:p w:rsidR="00320AF0" w:rsidP="007508F2" w:rsidRDefault="00320AF0" w14:paraId="5F953B68" w14:textId="77777777">
            <w:pPr>
              <w:spacing w:before="20" w:after="20"/>
              <w:jc w:val="right"/>
              <w:rPr>
                <w:rFonts w:asciiTheme="majorHAnsi" w:hAnsiTheme="majorHAnsi"/>
                <w:sz w:val="20"/>
                <w:szCs w:val="20"/>
              </w:rPr>
            </w:pPr>
          </w:p>
        </w:tc>
        <w:tc>
          <w:tcPr>
            <w:tcW w:w="1547" w:type="dxa"/>
          </w:tcPr>
          <w:p w:rsidR="00320AF0" w:rsidP="007508F2" w:rsidRDefault="00320AF0" w14:paraId="7B14E390" w14:textId="77777777">
            <w:pPr>
              <w:spacing w:before="20" w:after="20"/>
              <w:jc w:val="right"/>
              <w:rPr>
                <w:rFonts w:asciiTheme="majorHAnsi" w:hAnsiTheme="majorHAnsi"/>
                <w:sz w:val="20"/>
                <w:szCs w:val="20"/>
              </w:rPr>
            </w:pPr>
          </w:p>
        </w:tc>
      </w:tr>
      <w:tr w:rsidRPr="00871D14" w:rsidR="00320AF0" w:rsidTr="00DF7174" w14:paraId="28A16FFC" w14:textId="77777777">
        <w:tc>
          <w:tcPr>
            <w:tcW w:w="2605" w:type="dxa"/>
          </w:tcPr>
          <w:p w:rsidRPr="00B13FA3" w:rsidR="00320AF0" w:rsidP="007508F2" w:rsidRDefault="00320AF0" w14:paraId="035B0780" w14:textId="77777777">
            <w:pPr>
              <w:spacing w:before="20" w:after="20"/>
              <w:rPr>
                <w:rFonts w:asciiTheme="majorHAnsi" w:hAnsiTheme="majorHAnsi"/>
                <w:sz w:val="20"/>
                <w:szCs w:val="20"/>
              </w:rPr>
            </w:pPr>
            <w:r>
              <w:rPr>
                <w:rFonts w:asciiTheme="majorHAnsi" w:hAnsiTheme="majorHAnsi"/>
                <w:sz w:val="20"/>
                <w:szCs w:val="20"/>
              </w:rPr>
              <w:t>For all personnel</w:t>
            </w:r>
          </w:p>
        </w:tc>
        <w:tc>
          <w:tcPr>
            <w:tcW w:w="1707" w:type="dxa"/>
          </w:tcPr>
          <w:p w:rsidRPr="00871D14" w:rsidR="00320AF0" w:rsidP="007508F2" w:rsidRDefault="00320AF0" w14:paraId="563B7A29" w14:textId="77777777">
            <w:pPr>
              <w:spacing w:before="20" w:after="20"/>
              <w:jc w:val="right"/>
              <w:rPr>
                <w:rFonts w:asciiTheme="majorHAnsi" w:hAnsiTheme="majorHAnsi"/>
                <w:sz w:val="20"/>
                <w:szCs w:val="20"/>
              </w:rPr>
            </w:pPr>
          </w:p>
        </w:tc>
        <w:tc>
          <w:tcPr>
            <w:tcW w:w="1617" w:type="dxa"/>
          </w:tcPr>
          <w:p w:rsidR="00320AF0" w:rsidP="007508F2" w:rsidRDefault="00320AF0" w14:paraId="42CA6DBB" w14:textId="77777777">
            <w:pPr>
              <w:spacing w:before="20" w:after="20"/>
              <w:jc w:val="right"/>
              <w:rPr>
                <w:rFonts w:asciiTheme="majorHAnsi" w:hAnsiTheme="majorHAnsi"/>
                <w:sz w:val="20"/>
                <w:szCs w:val="20"/>
              </w:rPr>
            </w:pPr>
          </w:p>
        </w:tc>
        <w:tc>
          <w:tcPr>
            <w:tcW w:w="1617" w:type="dxa"/>
          </w:tcPr>
          <w:p w:rsidR="00320AF0" w:rsidP="007508F2" w:rsidRDefault="00320AF0" w14:paraId="6AE07BEB" w14:textId="77777777">
            <w:pPr>
              <w:spacing w:before="20" w:after="20"/>
              <w:jc w:val="right"/>
              <w:rPr>
                <w:rFonts w:asciiTheme="majorHAnsi" w:hAnsiTheme="majorHAnsi"/>
                <w:sz w:val="20"/>
                <w:szCs w:val="20"/>
              </w:rPr>
            </w:pPr>
          </w:p>
        </w:tc>
        <w:tc>
          <w:tcPr>
            <w:tcW w:w="1617" w:type="dxa"/>
          </w:tcPr>
          <w:p w:rsidR="00320AF0" w:rsidP="007508F2" w:rsidRDefault="00320AF0" w14:paraId="40FED02C" w14:textId="77777777">
            <w:pPr>
              <w:spacing w:before="20" w:after="20"/>
              <w:jc w:val="right"/>
              <w:rPr>
                <w:rFonts w:asciiTheme="majorHAnsi" w:hAnsiTheme="majorHAnsi"/>
                <w:sz w:val="20"/>
                <w:szCs w:val="20"/>
              </w:rPr>
            </w:pPr>
          </w:p>
        </w:tc>
        <w:tc>
          <w:tcPr>
            <w:tcW w:w="1547" w:type="dxa"/>
          </w:tcPr>
          <w:p w:rsidR="00320AF0" w:rsidP="007508F2" w:rsidRDefault="00320AF0" w14:paraId="0A84EDBF" w14:textId="77777777">
            <w:pPr>
              <w:spacing w:before="20" w:after="20"/>
              <w:jc w:val="right"/>
              <w:rPr>
                <w:rFonts w:asciiTheme="majorHAnsi" w:hAnsiTheme="majorHAnsi"/>
                <w:sz w:val="20"/>
                <w:szCs w:val="20"/>
              </w:rPr>
            </w:pPr>
          </w:p>
        </w:tc>
      </w:tr>
    </w:tbl>
    <w:p w:rsidR="00AF5193" w:rsidP="00FB5B6F" w:rsidRDefault="00AF5193" w14:paraId="5451E7D8" w14:textId="77777777">
      <w:pPr>
        <w:spacing w:after="0"/>
      </w:pPr>
    </w:p>
    <w:p w:rsidRPr="00443C2D" w:rsidR="00AD1292" w:rsidP="00AD1292" w:rsidRDefault="00AD1292" w14:paraId="65382661" w14:textId="77777777">
      <w:pPr>
        <w:ind w:left="720" w:firstLine="720"/>
        <w:rPr>
          <w:b/>
          <w:sz w:val="16"/>
          <w:szCs w:val="16"/>
          <w:u w:val="single"/>
        </w:rPr>
      </w:pPr>
      <w:r w:rsidRPr="00443C2D">
        <w:rPr>
          <w:b/>
          <w:sz w:val="16"/>
          <w:szCs w:val="16"/>
          <w:u w:val="single"/>
        </w:rPr>
        <w:t>Example:</w:t>
      </w:r>
      <w:r w:rsidRPr="00443C2D">
        <w:rPr>
          <w:sz w:val="16"/>
          <w:szCs w:val="16"/>
        </w:rPr>
        <w:tab/>
      </w:r>
    </w:p>
    <w:tbl>
      <w:tblPr>
        <w:tblStyle w:val="PlainTable31"/>
        <w:tblW w:w="2887" w:type="pct"/>
        <w:tblInd w:w="1417" w:type="dxa"/>
        <w:tblLook w:val="0420" w:firstRow="1" w:lastRow="0" w:firstColumn="0" w:lastColumn="0" w:noHBand="0" w:noVBand="1"/>
      </w:tblPr>
      <w:tblGrid>
        <w:gridCol w:w="4499"/>
        <w:gridCol w:w="1710"/>
      </w:tblGrid>
      <w:tr w:rsidRPr="00443C2D" w:rsidR="00AD1292" w:rsidTr="009677AE" w14:paraId="01317C76" w14:textId="77777777">
        <w:trPr>
          <w:cnfStyle w:val="100000000000" w:firstRow="1" w:lastRow="0" w:firstColumn="0" w:lastColumn="0" w:oddVBand="0" w:evenVBand="0" w:oddHBand="0" w:evenHBand="0" w:firstRowFirstColumn="0" w:firstRowLastColumn="0" w:lastRowFirstColumn="0" w:lastRowLastColumn="0"/>
        </w:trPr>
        <w:tc>
          <w:tcPr>
            <w:tcW w:w="4499" w:type="dxa"/>
            <w:shd w:val="clear" w:color="auto" w:fill="1F497D" w:themeFill="text2"/>
          </w:tcPr>
          <w:p w:rsidRPr="00443C2D" w:rsidR="00AD1292" w:rsidP="007508F2" w:rsidRDefault="00F73132" w14:paraId="36253A12" w14:textId="77777777">
            <w:pPr>
              <w:spacing w:before="20" w:after="20"/>
              <w:outlineLvl w:val="0"/>
              <w:rPr>
                <w:rFonts w:asciiTheme="majorHAnsi" w:hAnsiTheme="majorHAnsi"/>
                <w:color w:val="FFFFFF"/>
                <w:sz w:val="16"/>
                <w:szCs w:val="16"/>
              </w:rPr>
            </w:pPr>
            <w:r w:rsidRPr="00443C2D">
              <w:rPr>
                <w:rFonts w:asciiTheme="majorHAnsi" w:hAnsiTheme="majorHAnsi"/>
                <w:color w:val="FFFFFF"/>
                <w:sz w:val="16"/>
                <w:szCs w:val="16"/>
              </w:rPr>
              <w:t>Key Person Name (Last, First) and Affiliation</w:t>
            </w:r>
          </w:p>
        </w:tc>
        <w:tc>
          <w:tcPr>
            <w:tcW w:w="1710" w:type="dxa"/>
            <w:shd w:val="clear" w:color="auto" w:fill="1F497D" w:themeFill="text2"/>
          </w:tcPr>
          <w:p w:rsidRPr="00443C2D" w:rsidR="00AD1292" w:rsidP="007508F2" w:rsidRDefault="00F73132" w14:paraId="4D318E6B" w14:textId="77777777">
            <w:pPr>
              <w:spacing w:before="20" w:after="20"/>
              <w:outlineLvl w:val="0"/>
              <w:rPr>
                <w:rFonts w:asciiTheme="majorHAnsi" w:hAnsiTheme="majorHAnsi"/>
                <w:color w:val="FFFFFF"/>
                <w:sz w:val="16"/>
                <w:szCs w:val="16"/>
              </w:rPr>
            </w:pPr>
            <w:r w:rsidRPr="00443C2D">
              <w:rPr>
                <w:rFonts w:asciiTheme="majorHAnsi" w:hAnsiTheme="majorHAnsi"/>
                <w:color w:val="FFFFFF"/>
                <w:sz w:val="16"/>
                <w:szCs w:val="16"/>
              </w:rPr>
              <w:t>Period 1 Effort</w:t>
            </w:r>
          </w:p>
        </w:tc>
      </w:tr>
      <w:tr w:rsidRPr="00443C2D" w:rsidR="00AD1292" w:rsidTr="009677AE" w14:paraId="2D5C7CC2" w14:textId="77777777">
        <w:trPr>
          <w:cnfStyle w:val="000000100000" w:firstRow="0" w:lastRow="0" w:firstColumn="0" w:lastColumn="0" w:oddVBand="0" w:evenVBand="0" w:oddHBand="1" w:evenHBand="0" w:firstRowFirstColumn="0" w:firstRowLastColumn="0" w:lastRowFirstColumn="0" w:lastRowLastColumn="0"/>
        </w:trPr>
        <w:tc>
          <w:tcPr>
            <w:tcW w:w="4499" w:type="dxa"/>
          </w:tcPr>
          <w:p w:rsidRPr="00443C2D" w:rsidR="00AD1292" w:rsidP="007508F2" w:rsidRDefault="00F73132" w14:paraId="62806952" w14:textId="77777777">
            <w:pPr>
              <w:spacing w:before="20" w:after="20"/>
              <w:rPr>
                <w:rFonts w:asciiTheme="majorHAnsi" w:hAnsiTheme="majorHAnsi"/>
                <w:sz w:val="16"/>
                <w:szCs w:val="16"/>
              </w:rPr>
            </w:pPr>
            <w:r w:rsidRPr="00443C2D">
              <w:rPr>
                <w:rFonts w:asciiTheme="majorHAnsi" w:hAnsiTheme="majorHAnsi"/>
                <w:sz w:val="16"/>
                <w:szCs w:val="16"/>
              </w:rPr>
              <w:t>Smith, Jane [Wayne Enterprises]</w:t>
            </w:r>
          </w:p>
        </w:tc>
        <w:tc>
          <w:tcPr>
            <w:tcW w:w="1710" w:type="dxa"/>
          </w:tcPr>
          <w:p w:rsidRPr="00443C2D" w:rsidR="00AD1292" w:rsidP="007508F2" w:rsidRDefault="00F73132" w14:paraId="7355604E" w14:textId="77777777">
            <w:pPr>
              <w:spacing w:before="20" w:after="20"/>
              <w:jc w:val="right"/>
              <w:rPr>
                <w:rFonts w:asciiTheme="majorHAnsi" w:hAnsiTheme="majorHAnsi"/>
                <w:sz w:val="16"/>
                <w:szCs w:val="16"/>
              </w:rPr>
            </w:pPr>
            <w:r w:rsidRPr="00443C2D">
              <w:rPr>
                <w:rFonts w:asciiTheme="majorHAnsi" w:hAnsiTheme="majorHAnsi"/>
                <w:sz w:val="16"/>
                <w:szCs w:val="16"/>
              </w:rPr>
              <w:t>1.5</w:t>
            </w:r>
          </w:p>
        </w:tc>
      </w:tr>
      <w:tr w:rsidRPr="00443C2D" w:rsidR="00AD1292" w:rsidTr="009677AE" w14:paraId="2B3992A8" w14:textId="77777777">
        <w:tc>
          <w:tcPr>
            <w:tcW w:w="4499" w:type="dxa"/>
          </w:tcPr>
          <w:p w:rsidRPr="00443C2D" w:rsidR="00AD1292" w:rsidP="007508F2" w:rsidRDefault="00F73132" w14:paraId="502AF205" w14:textId="77777777">
            <w:pPr>
              <w:spacing w:before="20" w:after="20"/>
              <w:rPr>
                <w:rFonts w:asciiTheme="majorHAnsi" w:hAnsiTheme="majorHAnsi"/>
                <w:sz w:val="16"/>
                <w:szCs w:val="16"/>
              </w:rPr>
            </w:pPr>
            <w:r w:rsidRPr="00443C2D">
              <w:rPr>
                <w:rFonts w:asciiTheme="majorHAnsi" w:hAnsiTheme="majorHAnsi"/>
                <w:sz w:val="16"/>
                <w:szCs w:val="16"/>
              </w:rPr>
              <w:t>Wayne, Bruce [Wayne Enterprises]</w:t>
            </w:r>
          </w:p>
        </w:tc>
        <w:tc>
          <w:tcPr>
            <w:tcW w:w="1710" w:type="dxa"/>
          </w:tcPr>
          <w:p w:rsidRPr="00443C2D" w:rsidR="00AD1292" w:rsidP="007508F2" w:rsidRDefault="00F73132" w14:paraId="1A9397F7" w14:textId="77777777">
            <w:pPr>
              <w:spacing w:before="20" w:after="20"/>
              <w:jc w:val="right"/>
              <w:rPr>
                <w:rFonts w:asciiTheme="majorHAnsi" w:hAnsiTheme="majorHAnsi"/>
                <w:sz w:val="16"/>
                <w:szCs w:val="16"/>
              </w:rPr>
            </w:pPr>
            <w:r w:rsidRPr="00443C2D">
              <w:rPr>
                <w:rFonts w:asciiTheme="majorHAnsi" w:hAnsiTheme="majorHAnsi"/>
                <w:sz w:val="16"/>
                <w:szCs w:val="16"/>
              </w:rPr>
              <w:t>1.2</w:t>
            </w:r>
          </w:p>
        </w:tc>
      </w:tr>
      <w:tr w:rsidRPr="00443C2D" w:rsidR="00AD1292" w:rsidTr="009677AE" w14:paraId="39FF5FDA" w14:textId="77777777">
        <w:trPr>
          <w:cnfStyle w:val="000000100000" w:firstRow="0" w:lastRow="0" w:firstColumn="0" w:lastColumn="0" w:oddVBand="0" w:evenVBand="0" w:oddHBand="1" w:evenHBand="0" w:firstRowFirstColumn="0" w:firstRowLastColumn="0" w:lastRowFirstColumn="0" w:lastRowLastColumn="0"/>
        </w:trPr>
        <w:tc>
          <w:tcPr>
            <w:tcW w:w="4499" w:type="dxa"/>
          </w:tcPr>
          <w:p w:rsidRPr="00443C2D" w:rsidR="00AD1292" w:rsidP="007508F2" w:rsidRDefault="00F73132" w14:paraId="5ABC0C26" w14:textId="77777777">
            <w:pPr>
              <w:spacing w:before="20" w:after="20"/>
              <w:rPr>
                <w:rFonts w:asciiTheme="majorHAnsi" w:hAnsiTheme="majorHAnsi"/>
                <w:sz w:val="16"/>
                <w:szCs w:val="16"/>
              </w:rPr>
            </w:pPr>
            <w:r w:rsidRPr="00443C2D">
              <w:rPr>
                <w:rFonts w:asciiTheme="majorHAnsi" w:hAnsiTheme="majorHAnsi"/>
                <w:sz w:val="16"/>
                <w:szCs w:val="16"/>
              </w:rPr>
              <w:t>Marx, Groucho [</w:t>
            </w:r>
            <w:r w:rsidRPr="00443C2D" w:rsidR="009677AE">
              <w:rPr>
                <w:rFonts w:asciiTheme="majorHAnsi" w:hAnsiTheme="majorHAnsi"/>
                <w:sz w:val="16"/>
                <w:szCs w:val="16"/>
              </w:rPr>
              <w:t>Consultant]</w:t>
            </w:r>
          </w:p>
        </w:tc>
        <w:tc>
          <w:tcPr>
            <w:tcW w:w="1710" w:type="dxa"/>
          </w:tcPr>
          <w:p w:rsidRPr="00443C2D" w:rsidR="00AD1292" w:rsidP="007508F2" w:rsidRDefault="009677AE" w14:paraId="7B2AF4D4" w14:textId="77777777">
            <w:pPr>
              <w:spacing w:before="20" w:after="20"/>
              <w:jc w:val="right"/>
              <w:rPr>
                <w:rFonts w:asciiTheme="majorHAnsi" w:hAnsiTheme="majorHAnsi"/>
                <w:sz w:val="16"/>
                <w:szCs w:val="16"/>
              </w:rPr>
            </w:pPr>
            <w:r w:rsidRPr="00443C2D">
              <w:rPr>
                <w:rFonts w:asciiTheme="majorHAnsi" w:hAnsiTheme="majorHAnsi"/>
                <w:sz w:val="16"/>
                <w:szCs w:val="16"/>
              </w:rPr>
              <w:t>0</w:t>
            </w:r>
          </w:p>
        </w:tc>
      </w:tr>
      <w:tr w:rsidRPr="00443C2D" w:rsidR="00AD1292" w:rsidTr="009677AE" w14:paraId="1BCFB422" w14:textId="77777777">
        <w:tc>
          <w:tcPr>
            <w:tcW w:w="4499" w:type="dxa"/>
          </w:tcPr>
          <w:p w:rsidRPr="00443C2D" w:rsidR="00AD1292" w:rsidP="007508F2" w:rsidRDefault="009677AE" w14:paraId="150D0B56" w14:textId="77777777">
            <w:pPr>
              <w:spacing w:before="20" w:after="20"/>
              <w:rPr>
                <w:rFonts w:asciiTheme="majorHAnsi" w:hAnsiTheme="majorHAnsi"/>
                <w:sz w:val="16"/>
                <w:szCs w:val="16"/>
              </w:rPr>
            </w:pPr>
            <w:r w:rsidRPr="00443C2D">
              <w:rPr>
                <w:rFonts w:asciiTheme="majorHAnsi" w:hAnsiTheme="majorHAnsi"/>
                <w:sz w:val="16"/>
                <w:szCs w:val="16"/>
              </w:rPr>
              <w:t>Feynman, Richard [Cal Tech]</w:t>
            </w:r>
          </w:p>
        </w:tc>
        <w:tc>
          <w:tcPr>
            <w:tcW w:w="1710" w:type="dxa"/>
          </w:tcPr>
          <w:p w:rsidRPr="00443C2D" w:rsidR="00AD1292" w:rsidP="007508F2" w:rsidRDefault="009677AE" w14:paraId="30788D41" w14:textId="77777777">
            <w:pPr>
              <w:spacing w:before="20" w:after="20"/>
              <w:jc w:val="right"/>
              <w:rPr>
                <w:rFonts w:asciiTheme="majorHAnsi" w:hAnsiTheme="majorHAnsi"/>
                <w:sz w:val="16"/>
                <w:szCs w:val="16"/>
              </w:rPr>
            </w:pPr>
            <w:r w:rsidRPr="00443C2D">
              <w:rPr>
                <w:rFonts w:asciiTheme="majorHAnsi" w:hAnsiTheme="majorHAnsi"/>
                <w:sz w:val="16"/>
                <w:szCs w:val="16"/>
              </w:rPr>
              <w:t>2.5</w:t>
            </w:r>
          </w:p>
        </w:tc>
      </w:tr>
    </w:tbl>
    <w:p w:rsidR="00871D14" w:rsidP="00FD35A6" w:rsidRDefault="00871D14" w14:paraId="0A3E34B4" w14:textId="77777777"/>
    <w:tbl>
      <w:tblPr>
        <w:tblW w:w="0" w:type="auto"/>
        <w:tblInd w:w="1080" w:type="dxa"/>
        <w:tblLook w:val="0600" w:firstRow="0" w:lastRow="0" w:firstColumn="0" w:lastColumn="0" w:noHBand="1" w:noVBand="1"/>
      </w:tblPr>
      <w:tblGrid>
        <w:gridCol w:w="6930"/>
        <w:gridCol w:w="2060"/>
      </w:tblGrid>
      <w:tr w:rsidRPr="00FA3EB3" w:rsidR="00B2711B" w:rsidTr="007508F2" w14:paraId="50DE27EB" w14:textId="77777777">
        <w:trPr>
          <w:trHeight w:val="1728"/>
        </w:trPr>
        <w:tc>
          <w:tcPr>
            <w:tcW w:w="6930" w:type="dxa"/>
            <w:vAlign w:val="center"/>
          </w:tcPr>
          <w:p w:rsidRPr="00FA3EB3" w:rsidR="00B2711B" w:rsidP="007508F2" w:rsidRDefault="00B2711B" w14:paraId="0F788149" w14:textId="77777777">
            <w:pPr>
              <w:pStyle w:val="Title"/>
            </w:pPr>
            <w:r>
              <w:lastRenderedPageBreak/>
              <w:t xml:space="preserve">SBIR/STTR Phase II </w:t>
            </w:r>
            <w:r w:rsidR="002E76E4">
              <w:t>Progress</w:t>
            </w:r>
            <w:r>
              <w:t xml:space="preserve"> Report</w:t>
            </w:r>
          </w:p>
        </w:tc>
        <w:tc>
          <w:tcPr>
            <w:tcW w:w="2060" w:type="dxa"/>
            <w:vAlign w:val="center"/>
          </w:tcPr>
          <w:p w:rsidRPr="00FA3EB3" w:rsidR="00B2711B" w:rsidP="007508F2" w:rsidRDefault="00B2711B" w14:paraId="1D048139" w14:textId="77777777">
            <w:pPr>
              <w:spacing w:after="0"/>
              <w:jc w:val="right"/>
            </w:pPr>
            <w:r>
              <w:rPr>
                <w:noProof/>
              </w:rPr>
              <w:drawing>
                <wp:inline distT="0" distB="0" distL="0" distR="0" wp14:anchorId="4C805C7E" wp14:editId="73693612">
                  <wp:extent cx="742889" cy="746772"/>
                  <wp:effectExtent l="0" t="0" r="635" b="0"/>
                  <wp:docPr id="7" name="Picture 7"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Pr="00AD1292" w:rsidR="00B2711B" w:rsidP="00B2711B" w:rsidRDefault="00B2711B" w14:paraId="75AE55C2" w14:textId="77777777">
      <w:pPr>
        <w:pStyle w:val="Heading1"/>
        <w:spacing w:before="0" w:after="160"/>
      </w:pPr>
      <w:r>
        <w:t xml:space="preserve">SBIR-wide </w:t>
      </w:r>
      <w:r w:rsidR="00CF4F56">
        <w:t>C</w:t>
      </w:r>
      <w:r>
        <w:t>ertification</w:t>
      </w:r>
    </w:p>
    <w:p w:rsidR="00B2711B" w:rsidP="00B2711B" w:rsidRDefault="00B2711B" w14:paraId="3C1CE931" w14:textId="77777777">
      <w:r w:rsidRPr="00B2711B">
        <w:rPr>
          <w:b/>
          <w:u w:val="single"/>
        </w:rPr>
        <w:t>All SBIR/STTR Phase I and Phase II Awardees must complete this certification</w:t>
      </w:r>
      <w:r>
        <w:t xml:space="preserve"> at all times set forth in the Funding Agreement (see § 8(j) of the SBIR/STTR Policy Directive). This includes </w:t>
      </w:r>
      <w:r w:rsidRPr="00B2711B">
        <w:rPr>
          <w:b/>
        </w:rPr>
        <w:t>checking all of the boxes</w:t>
      </w:r>
      <w:r>
        <w:t xml:space="preserve"> (unless otherwise directed) and having an authorized officer of the Awardee </w:t>
      </w:r>
      <w:r w:rsidRPr="00B2711B">
        <w:rPr>
          <w:b/>
        </w:rPr>
        <w:t>sign and date the certification</w:t>
      </w:r>
      <w:r>
        <w:t xml:space="preserve"> each time it is requested. </w:t>
      </w:r>
    </w:p>
    <w:p w:rsidR="00B2711B" w:rsidP="00B2711B" w:rsidRDefault="00B2711B" w14:paraId="3C2ABE10" w14:textId="77777777">
      <w:r>
        <w:t xml:space="preserve">Please read carefully the following certification statements. The Federal Government relies on the information to ensure compliance with specific program requirements during the life of the Funding Agreement. The definitions for the terms used in this certification are set forth in the Small Business Act, the SBIR/STTR Policy Directive, and also any statutory and regulatory provisions referenced in those authorities. </w:t>
      </w:r>
    </w:p>
    <w:p w:rsidR="00B2711B" w:rsidP="00B2711B" w:rsidRDefault="00B2711B" w14:paraId="4ECA4DAB" w14:textId="77777777">
      <w:r>
        <w:t xml:space="preserve">If the Funding Agreement officer believes that the business is not meeting certain Funding Agreement requirements, the agency may request further clarification and supporting documentation in order to assist in the verification of any of the information provided. </w:t>
      </w:r>
    </w:p>
    <w:p w:rsidR="00B2711B" w:rsidP="00B2711B" w:rsidRDefault="00B2711B" w14:paraId="42127B81" w14:textId="77777777">
      <w:r>
        <w:t xml:space="preserve">Even if correct information has been included in other materials submitted to the Federal Government, any action taken with respect to this certification does not affect the Government’s right to pursue criminal, civil or administrative remedies for incorrect or incomplete information given in the certification. Each person signing this certification may be prosecuted if they have provided false information. </w:t>
      </w:r>
    </w:p>
    <w:p w:rsidR="002844E1" w:rsidP="00B2711B" w:rsidRDefault="002844E1" w14:paraId="5A18CA4B" w14:textId="77777777"/>
    <w:p w:rsidR="00B2711B" w:rsidP="00B2711B" w:rsidRDefault="00B2711B" w14:paraId="04159590" w14:textId="77777777">
      <w:r>
        <w:t>The undersigned has reviewed, verified and certifie</w:t>
      </w:r>
      <w:r w:rsidR="005F5231">
        <w:t>d</w:t>
      </w:r>
      <w:r>
        <w:t xml:space="preserve"> that (all items must be addressed except where otherwise directed): </w:t>
      </w:r>
    </w:p>
    <w:tbl>
      <w:tblPr>
        <w:tblW w:w="10710" w:type="dxa"/>
        <w:tblLook w:val="04A0" w:firstRow="1" w:lastRow="0" w:firstColumn="1" w:lastColumn="0" w:noHBand="0" w:noVBand="1"/>
      </w:tblPr>
      <w:tblGrid>
        <w:gridCol w:w="9000"/>
        <w:gridCol w:w="810"/>
        <w:gridCol w:w="900"/>
      </w:tblGrid>
      <w:tr w:rsidRPr="00486294" w:rsidR="00A15E45" w:rsidTr="00CF7812" w14:paraId="2E13B3E1" w14:textId="77777777">
        <w:tc>
          <w:tcPr>
            <w:tcW w:w="9000" w:type="dxa"/>
            <w:shd w:val="clear" w:color="auto" w:fill="D9D9D9" w:themeFill="background1" w:themeFillShade="D9"/>
          </w:tcPr>
          <w:p w:rsidRPr="00486294" w:rsidR="00A15E45" w:rsidP="007508F2" w:rsidRDefault="00A15E45" w14:paraId="4B176185" w14:textId="77777777">
            <w:pPr>
              <w:pStyle w:val="Heading2"/>
            </w:pPr>
          </w:p>
        </w:tc>
        <w:tc>
          <w:tcPr>
            <w:tcW w:w="810" w:type="dxa"/>
            <w:shd w:val="clear" w:color="auto" w:fill="D9D9D9" w:themeFill="background1" w:themeFillShade="D9"/>
          </w:tcPr>
          <w:p w:rsidRPr="00624735" w:rsidR="00A15E45" w:rsidP="007508F2" w:rsidRDefault="00624735" w14:paraId="5B050B99" w14:textId="77777777">
            <w:pPr>
              <w:pStyle w:val="Heading4"/>
              <w:rPr>
                <w:b/>
                <w:color w:val="AC7F00"/>
              </w:rPr>
            </w:pPr>
            <w:r w:rsidRPr="00624735">
              <w:rPr>
                <w:b/>
                <w:color w:val="AC7F00"/>
              </w:rPr>
              <w:t xml:space="preserve"> </w:t>
            </w:r>
            <w:r w:rsidRPr="00624735" w:rsidR="00A15E45">
              <w:rPr>
                <w:b/>
                <w:color w:val="AC7F00"/>
              </w:rPr>
              <w:t>Yes</w:t>
            </w:r>
          </w:p>
        </w:tc>
        <w:tc>
          <w:tcPr>
            <w:tcW w:w="900" w:type="dxa"/>
            <w:shd w:val="clear" w:color="auto" w:fill="D9D9D9" w:themeFill="background1" w:themeFillShade="D9"/>
          </w:tcPr>
          <w:p w:rsidRPr="00624735" w:rsidR="00A15E45" w:rsidP="007508F2" w:rsidRDefault="00A15E45" w14:paraId="6B9AD614" w14:textId="77777777">
            <w:pPr>
              <w:pStyle w:val="Heading4"/>
              <w:rPr>
                <w:b/>
                <w:color w:val="AC7F00"/>
              </w:rPr>
            </w:pPr>
            <w:r w:rsidRPr="00624735">
              <w:rPr>
                <w:b/>
                <w:color w:val="AC7F00"/>
              </w:rPr>
              <w:t>No</w:t>
            </w:r>
          </w:p>
        </w:tc>
      </w:tr>
      <w:tr w:rsidRPr="00486294" w:rsidR="00A15E45" w:rsidTr="00624735" w14:paraId="6F0DBA8F" w14:textId="77777777">
        <w:tc>
          <w:tcPr>
            <w:tcW w:w="9000" w:type="dxa"/>
          </w:tcPr>
          <w:p w:rsidR="00A15E45" w:rsidP="007508F2" w:rsidRDefault="00A15E45" w14:paraId="44E886E5" w14:textId="77777777">
            <w:r>
              <w:rPr>
                <w:rStyle w:val="Strong"/>
              </w:rPr>
              <w:t>1. Effort</w:t>
            </w:r>
            <w:r w:rsidR="00624735">
              <w:rPr>
                <w:rStyle w:val="Strong"/>
              </w:rPr>
              <w:t>.</w:t>
            </w:r>
            <w:r>
              <w:rPr>
                <w:rStyle w:val="Strong"/>
              </w:rPr>
              <w:t xml:space="preserve">  </w:t>
            </w:r>
            <w:r>
              <w:t>The Principal Investigator has spent more than one-half of his/her time (based on a 40 hour workweek) as an employee of the Awardee for the duration of the project to-date, or the Awardee has requested and received a written deviation from this requirement from the Funding Agreement officer.</w:t>
            </w:r>
          </w:p>
          <w:p w:rsidR="00624735" w:rsidP="007508F2" w:rsidRDefault="00624735" w14:paraId="278BD5F6" w14:textId="77777777">
            <w:r>
              <w:t xml:space="preserve">       Deviation approved in writing by Funding Agreement Officer: ____________ %</w:t>
            </w:r>
          </w:p>
          <w:p w:rsidR="00A15E45" w:rsidP="007508F2" w:rsidRDefault="00D038FE" w14:paraId="3A9BFEE2" w14:textId="77777777">
            <w:r>
              <w:rPr>
                <w:noProof/>
              </w:rPr>
              <mc:AlternateContent>
                <mc:Choice Requires="wps">
                  <w:drawing>
                    <wp:anchor distT="0" distB="0" distL="114300" distR="114300" simplePos="0" relativeHeight="251667456" behindDoc="0" locked="0" layoutInCell="1" allowOverlap="1" wp14:editId="0665FB90" wp14:anchorId="2B7A1AE1">
                      <wp:simplePos x="0" y="0"/>
                      <wp:positionH relativeFrom="column">
                        <wp:posOffset>4580255</wp:posOffset>
                      </wp:positionH>
                      <wp:positionV relativeFrom="paragraph">
                        <wp:posOffset>426085</wp:posOffset>
                      </wp:positionV>
                      <wp:extent cx="169545" cy="180340"/>
                      <wp:effectExtent l="0" t="0" r="20955" b="10160"/>
                      <wp:wrapNone/>
                      <wp:docPr id="13" name="Rectangle 13"/>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style="position:absolute;margin-left:360.65pt;margin-top:33.55pt;width:13.35pt;height:14.2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1960E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98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"/>
                  </w:pict>
                </mc:Fallback>
              </mc:AlternateContent>
            </w:r>
            <w:r w:rsidR="00624735">
              <w:rPr>
                <w:rStyle w:val="Strong"/>
              </w:rPr>
              <w:t xml:space="preserve">2. </w:t>
            </w:r>
            <w:r w:rsidR="00A600A3">
              <w:rPr>
                <w:rStyle w:val="Strong"/>
              </w:rPr>
              <w:t>Location</w:t>
            </w:r>
            <w:r w:rsidR="00624735">
              <w:rPr>
                <w:rStyle w:val="Strong"/>
              </w:rPr>
              <w:t xml:space="preserve">. </w:t>
            </w:r>
            <w:r w:rsidRPr="00486294" w:rsidR="00A15E45">
              <w:t xml:space="preserve"> </w:t>
            </w:r>
            <w:r w:rsidR="00624735">
              <w:t xml:space="preserve">The R/R&amp;D has been performed in the United States unless a deviation is approved in writing by the Funding Agreement Officer. </w:t>
            </w:r>
          </w:p>
          <w:p w:rsidR="00624735" w:rsidP="007508F2" w:rsidRDefault="00624735" w14:paraId="0D8DE6A4" w14:textId="77777777">
            <w:r>
              <w:t xml:space="preserve">      If waiver has been granted by Funding Agreement Officer, check this box</w:t>
            </w:r>
            <w:r w:rsidR="00A600A3">
              <w:t>:</w:t>
            </w:r>
          </w:p>
          <w:p w:rsidR="00A15E45" w:rsidP="007508F2" w:rsidRDefault="00A600A3" w14:paraId="17D5E072" w14:textId="77777777">
            <w:r>
              <w:rPr>
                <w:rStyle w:val="Strong"/>
              </w:rPr>
              <w:t>3. Facility</w:t>
            </w:r>
            <w:r>
              <w:t xml:space="preserve">. The R/R&amp;D has been performed at the Awardee’s facilities by the Awardee’s employees, except as otherwise indicated in the SBIR/STTR application and approved in the Funding Agreement.  </w:t>
            </w:r>
          </w:p>
          <w:p w:rsidR="00DC6F10" w:rsidP="007508F2" w:rsidRDefault="00DC6F10" w14:paraId="0310381B" w14:textId="77777777">
            <w:r>
              <w:rPr>
                <w:rStyle w:val="Strong"/>
              </w:rPr>
              <w:t xml:space="preserve">4. </w:t>
            </w:r>
            <w:r w:rsidR="00443C2D">
              <w:rPr>
                <w:rStyle w:val="Strong"/>
              </w:rPr>
              <w:t xml:space="preserve">Control - </w:t>
            </w:r>
            <w:r>
              <w:rPr>
                <w:rStyle w:val="Strong"/>
              </w:rPr>
              <w:t>For STTR only</w:t>
            </w:r>
            <w:r w:rsidR="004F7354">
              <w:rPr>
                <w:rStyle w:val="Strong"/>
              </w:rPr>
              <w:t>.</w:t>
            </w:r>
            <w:r w:rsidRPr="00486294" w:rsidR="00A15E45">
              <w:t xml:space="preserve"> </w:t>
            </w:r>
            <w:r>
              <w:t xml:space="preserve">The Small Business Concern, and not a partnering Research Institution, is exercising management direction and control of the performance of the STTR Funding Agreement. </w:t>
            </w:r>
          </w:p>
          <w:p w:rsidR="002844E1" w:rsidP="007508F2" w:rsidRDefault="002844E1" w14:paraId="20450A40" w14:textId="77777777"/>
          <w:p w:rsidR="002844E1" w:rsidP="007508F2" w:rsidRDefault="002844E1" w14:paraId="13A6F3B3" w14:textId="77777777"/>
          <w:tbl>
            <w:tblPr>
              <w:tblW w:w="0" w:type="auto"/>
              <w:tblInd w:w="1080" w:type="dxa"/>
              <w:tblLook w:val="0600" w:firstRow="0" w:lastRow="0" w:firstColumn="0" w:lastColumn="0" w:noHBand="1" w:noVBand="1"/>
            </w:tblPr>
            <w:tblGrid>
              <w:gridCol w:w="5846"/>
              <w:gridCol w:w="1858"/>
            </w:tblGrid>
            <w:tr w:rsidRPr="00FA3EB3" w:rsidR="0000017A" w:rsidTr="007508F2" w14:paraId="67D94A86" w14:textId="77777777">
              <w:trPr>
                <w:trHeight w:val="1728"/>
              </w:trPr>
              <w:tc>
                <w:tcPr>
                  <w:tcW w:w="6930" w:type="dxa"/>
                  <w:vAlign w:val="center"/>
                </w:tcPr>
                <w:p w:rsidRPr="00FA3EB3" w:rsidR="0000017A" w:rsidP="0000017A" w:rsidRDefault="0000017A" w14:paraId="06DFD839" w14:textId="77777777">
                  <w:pPr>
                    <w:pStyle w:val="Title"/>
                  </w:pPr>
                  <w:r>
                    <w:lastRenderedPageBreak/>
                    <w:t xml:space="preserve">SBIR/STTR Phase II </w:t>
                  </w:r>
                  <w:r w:rsidR="00B97FBF">
                    <w:t>Progress</w:t>
                  </w:r>
                  <w:r>
                    <w:t xml:space="preserve"> Report</w:t>
                  </w:r>
                </w:p>
              </w:tc>
              <w:tc>
                <w:tcPr>
                  <w:tcW w:w="2060" w:type="dxa"/>
                  <w:vAlign w:val="center"/>
                </w:tcPr>
                <w:p w:rsidRPr="00FA3EB3" w:rsidR="0000017A" w:rsidP="0000017A" w:rsidRDefault="0000017A" w14:paraId="5476AD0A" w14:textId="77777777">
                  <w:pPr>
                    <w:spacing w:after="0"/>
                    <w:jc w:val="right"/>
                  </w:pPr>
                  <w:r>
                    <w:rPr>
                      <w:noProof/>
                    </w:rPr>
                    <w:drawing>
                      <wp:inline distT="0" distB="0" distL="0" distR="0" wp14:anchorId="0A40AE01" wp14:editId="6E600366">
                        <wp:extent cx="742889" cy="746772"/>
                        <wp:effectExtent l="0" t="0" r="635" b="0"/>
                        <wp:docPr id="20" name="Picture 20"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5F5231" w:rsidP="002844E1" w:rsidRDefault="005F5231" w14:paraId="160CD41E" w14:textId="77777777"/>
          <w:p w:rsidRPr="00486294" w:rsidR="00DF7174" w:rsidP="002844E1" w:rsidRDefault="00DF7174" w14:paraId="053249C9" w14:textId="77777777"/>
        </w:tc>
        <w:tc>
          <w:tcPr>
            <w:tcW w:w="810" w:type="dxa"/>
          </w:tcPr>
          <w:p w:rsidRPr="00486294" w:rsidR="00A15E45" w:rsidP="007508F2" w:rsidRDefault="00624735" w14:paraId="7545510C" w14:textId="77777777">
            <w:pPr>
              <w:jc w:val="center"/>
            </w:pPr>
            <w:r>
              <w:rPr>
                <w:noProof/>
              </w:rPr>
              <w:lastRenderedPageBreak/>
              <mc:AlternateContent>
                <mc:Choice Requires="wps">
                  <w:drawing>
                    <wp:anchor distT="0" distB="0" distL="114300" distR="114300" simplePos="0" relativeHeight="251659264" behindDoc="0" locked="0" layoutInCell="1" allowOverlap="1" wp14:editId="494813EE" wp14:anchorId="2C2CAF26">
                      <wp:simplePos x="0" y="0"/>
                      <wp:positionH relativeFrom="column">
                        <wp:posOffset>45720</wp:posOffset>
                      </wp:positionH>
                      <wp:positionV relativeFrom="paragraph">
                        <wp:posOffset>189673</wp:posOffset>
                      </wp:positionV>
                      <wp:extent cx="170121" cy="180754"/>
                      <wp:effectExtent l="0" t="0" r="20955" b="10160"/>
                      <wp:wrapNone/>
                      <wp:docPr id="8" name="Rectangle 8"/>
                      <wp:cNvGraphicFramePr/>
                      <a:graphic xmlns:a="http://schemas.openxmlformats.org/drawingml/2006/main">
                        <a:graphicData uri="http://schemas.microsoft.com/office/word/2010/wordprocessingShape">
                          <wps:wsp>
                            <wps:cNvSpPr/>
                            <wps:spPr>
                              <a:xfrm>
                                <a:off x="0" y="0"/>
                                <a:ext cx="170121" cy="1807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3.6pt;margin-top:14.95pt;width:13.4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09BE9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"/>
                  </w:pict>
                </mc:Fallback>
              </mc:AlternateContent>
            </w:r>
          </w:p>
          <w:p w:rsidRPr="00486294" w:rsidR="00A15E45" w:rsidP="007508F2" w:rsidRDefault="00A15E45" w14:paraId="7F433FED" w14:textId="77777777">
            <w:pPr>
              <w:jc w:val="center"/>
            </w:pPr>
          </w:p>
          <w:p w:rsidRPr="00486294" w:rsidR="00A15E45" w:rsidP="007508F2" w:rsidRDefault="00A15E45" w14:paraId="51F86FFE" w14:textId="77777777">
            <w:pPr>
              <w:jc w:val="center"/>
            </w:pPr>
          </w:p>
          <w:p w:rsidRPr="00486294" w:rsidR="00A15E45" w:rsidP="007508F2" w:rsidRDefault="00624735" w14:paraId="42ED37B8" w14:textId="77777777">
            <w:pPr>
              <w:jc w:val="center"/>
            </w:pPr>
            <w:r>
              <w:rPr>
                <w:noProof/>
              </w:rPr>
              <mc:AlternateContent>
                <mc:Choice Requires="wps">
                  <w:drawing>
                    <wp:anchor distT="0" distB="0" distL="114300" distR="114300" simplePos="0" relativeHeight="251663360" behindDoc="0" locked="0" layoutInCell="1" allowOverlap="1" wp14:editId="444A3BE7" wp14:anchorId="42D6C4D7">
                      <wp:simplePos x="0" y="0"/>
                      <wp:positionH relativeFrom="column">
                        <wp:posOffset>42545</wp:posOffset>
                      </wp:positionH>
                      <wp:positionV relativeFrom="paragraph">
                        <wp:posOffset>276225</wp:posOffset>
                      </wp:positionV>
                      <wp:extent cx="169545" cy="180340"/>
                      <wp:effectExtent l="0" t="0" r="20955" b="10160"/>
                      <wp:wrapNone/>
                      <wp:docPr id="11" name="Rectangle 11"/>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style="position:absolute;margin-left:3.35pt;margin-top:21.75pt;width:13.35pt;height:14.2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7D98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ehdQ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"/>
                  </w:pict>
                </mc:Fallback>
              </mc:AlternateContent>
            </w:r>
          </w:p>
          <w:p w:rsidRPr="00486294" w:rsidR="00A15E45" w:rsidP="007508F2" w:rsidRDefault="00A15E45" w14:paraId="217F5C85" w14:textId="77777777">
            <w:pPr>
              <w:jc w:val="center"/>
            </w:pPr>
          </w:p>
          <w:p w:rsidRPr="00486294" w:rsidR="00A15E45" w:rsidP="007508F2" w:rsidRDefault="00A15E45" w14:paraId="2E0D2984" w14:textId="77777777">
            <w:pPr>
              <w:jc w:val="center"/>
            </w:pPr>
          </w:p>
          <w:p w:rsidRPr="00486294" w:rsidR="00A15E45" w:rsidP="007508F2" w:rsidRDefault="00A600A3" w14:paraId="49FE8691" w14:textId="77777777">
            <w:pPr>
              <w:jc w:val="center"/>
            </w:pPr>
            <w:r>
              <w:rPr>
                <w:noProof/>
              </w:rPr>
              <mc:AlternateContent>
                <mc:Choice Requires="wps">
                  <w:drawing>
                    <wp:anchor distT="0" distB="0" distL="114300" distR="114300" simplePos="0" relativeHeight="251669504" behindDoc="0" locked="0" layoutInCell="1" allowOverlap="1" wp14:editId="748C09EA" wp14:anchorId="0ABFA0E4">
                      <wp:simplePos x="0" y="0"/>
                      <wp:positionH relativeFrom="column">
                        <wp:posOffset>43062</wp:posOffset>
                      </wp:positionH>
                      <wp:positionV relativeFrom="paragraph">
                        <wp:posOffset>171553</wp:posOffset>
                      </wp:positionV>
                      <wp:extent cx="169545" cy="180340"/>
                      <wp:effectExtent l="0" t="0" r="20955" b="10160"/>
                      <wp:wrapNone/>
                      <wp:docPr id="14" name="Rectangle 14"/>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style="position:absolute;margin-left:3.4pt;margin-top:13.5pt;width:13.35pt;height:14.2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0DC3D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tDdg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"/>
                  </w:pict>
                </mc:Fallback>
              </mc:AlternateContent>
            </w:r>
          </w:p>
          <w:p w:rsidRPr="00486294" w:rsidR="00A15E45" w:rsidP="007508F2" w:rsidRDefault="00A15E45" w14:paraId="447D4BCE" w14:textId="77777777">
            <w:pPr>
              <w:jc w:val="center"/>
            </w:pPr>
          </w:p>
          <w:p w:rsidRPr="00486294" w:rsidR="00A15E45" w:rsidP="007508F2" w:rsidRDefault="00A15E45" w14:paraId="15D20397" w14:textId="77777777">
            <w:pPr>
              <w:jc w:val="center"/>
            </w:pPr>
          </w:p>
          <w:p w:rsidRPr="00486294" w:rsidR="00A15E45" w:rsidP="007508F2" w:rsidRDefault="004F7354" w14:paraId="34E084F5" w14:textId="77777777">
            <w:pPr>
              <w:jc w:val="center"/>
            </w:pPr>
            <w:r>
              <w:rPr>
                <w:noProof/>
              </w:rPr>
              <mc:AlternateContent>
                <mc:Choice Requires="wps">
                  <w:drawing>
                    <wp:anchor distT="0" distB="0" distL="114300" distR="114300" simplePos="0" relativeHeight="251673600" behindDoc="0" locked="0" layoutInCell="1" allowOverlap="1" wp14:editId="7CF966C7" wp14:anchorId="5D576638">
                      <wp:simplePos x="0" y="0"/>
                      <wp:positionH relativeFrom="column">
                        <wp:posOffset>42545</wp:posOffset>
                      </wp:positionH>
                      <wp:positionV relativeFrom="paragraph">
                        <wp:posOffset>67783</wp:posOffset>
                      </wp:positionV>
                      <wp:extent cx="169545" cy="180340"/>
                      <wp:effectExtent l="0" t="0" r="20955" b="10160"/>
                      <wp:wrapNone/>
                      <wp:docPr id="16" name="Rectangle 16"/>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style="position:absolute;margin-left:3.35pt;margin-top:5.35pt;width:13.35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61E6C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Oedg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"/>
                  </w:pict>
                </mc:Fallback>
              </mc:AlternateContent>
            </w:r>
          </w:p>
          <w:p w:rsidRPr="00486294" w:rsidR="00A15E45" w:rsidP="007508F2" w:rsidRDefault="00A15E45" w14:paraId="24598153" w14:textId="77777777">
            <w:pPr>
              <w:jc w:val="center"/>
            </w:pPr>
          </w:p>
          <w:p w:rsidRPr="00486294" w:rsidR="00A15E45" w:rsidP="007508F2" w:rsidRDefault="00A15E45" w14:paraId="18C30A39" w14:textId="77777777">
            <w:pPr>
              <w:jc w:val="center"/>
            </w:pPr>
          </w:p>
          <w:p w:rsidRPr="00486294" w:rsidR="00A15E45" w:rsidP="0000017A" w:rsidRDefault="00A15E45" w14:paraId="0D6BE19C" w14:textId="77777777"/>
          <w:p w:rsidRPr="00486294" w:rsidR="00A15E45" w:rsidP="007508F2" w:rsidRDefault="00A15E45" w14:paraId="7EBADA49" w14:textId="77777777">
            <w:pPr>
              <w:jc w:val="center"/>
            </w:pPr>
          </w:p>
          <w:p w:rsidRPr="00486294" w:rsidR="00A15E45" w:rsidP="007508F2" w:rsidRDefault="00A15E45" w14:paraId="615520B2" w14:textId="77777777">
            <w:pPr>
              <w:jc w:val="center"/>
            </w:pPr>
          </w:p>
          <w:p w:rsidRPr="00486294" w:rsidR="00A15E45" w:rsidP="007508F2" w:rsidRDefault="00A15E45" w14:paraId="19D44860" w14:textId="77777777">
            <w:pPr>
              <w:jc w:val="center"/>
            </w:pPr>
          </w:p>
          <w:p w:rsidRPr="00486294" w:rsidR="00A15E45" w:rsidP="007508F2" w:rsidRDefault="00A15E45" w14:paraId="7FE93A14" w14:textId="77777777">
            <w:pPr>
              <w:jc w:val="center"/>
            </w:pPr>
          </w:p>
        </w:tc>
        <w:tc>
          <w:tcPr>
            <w:tcW w:w="900" w:type="dxa"/>
          </w:tcPr>
          <w:p w:rsidRPr="00486294" w:rsidR="00A15E45" w:rsidP="007508F2" w:rsidRDefault="00624735" w14:paraId="3165FBBD" w14:textId="77777777">
            <w:pPr>
              <w:jc w:val="center"/>
            </w:pPr>
            <w:r>
              <w:rPr>
                <w:noProof/>
              </w:rPr>
              <w:lastRenderedPageBreak/>
              <mc:AlternateContent>
                <mc:Choice Requires="wps">
                  <w:drawing>
                    <wp:anchor distT="0" distB="0" distL="114300" distR="114300" simplePos="0" relativeHeight="251661312" behindDoc="0" locked="0" layoutInCell="1" allowOverlap="1" wp14:editId="190FD93B" wp14:anchorId="47BF82F5">
                      <wp:simplePos x="0" y="0"/>
                      <wp:positionH relativeFrom="column">
                        <wp:posOffset>9687</wp:posOffset>
                      </wp:positionH>
                      <wp:positionV relativeFrom="paragraph">
                        <wp:posOffset>191770</wp:posOffset>
                      </wp:positionV>
                      <wp:extent cx="170121" cy="180754"/>
                      <wp:effectExtent l="0" t="0" r="20955" b="10160"/>
                      <wp:wrapNone/>
                      <wp:docPr id="9" name="Rectangle 9"/>
                      <wp:cNvGraphicFramePr/>
                      <a:graphic xmlns:a="http://schemas.openxmlformats.org/drawingml/2006/main">
                        <a:graphicData uri="http://schemas.microsoft.com/office/word/2010/wordprocessingShape">
                          <wps:wsp>
                            <wps:cNvSpPr/>
                            <wps:spPr>
                              <a:xfrm>
                                <a:off x="0" y="0"/>
                                <a:ext cx="170121" cy="1807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style="position:absolute;margin-left:.75pt;margin-top:15.1pt;width:13.4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6B5E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"/>
                  </w:pict>
                </mc:Fallback>
              </mc:AlternateContent>
            </w:r>
          </w:p>
          <w:p w:rsidRPr="00486294" w:rsidR="00A15E45" w:rsidP="007508F2" w:rsidRDefault="00A15E45" w14:paraId="30775FD9" w14:textId="77777777">
            <w:pPr>
              <w:jc w:val="center"/>
            </w:pPr>
          </w:p>
          <w:p w:rsidRPr="00486294" w:rsidR="00A15E45" w:rsidP="007508F2" w:rsidRDefault="00A15E45" w14:paraId="6EA4C7AB" w14:textId="77777777">
            <w:pPr>
              <w:jc w:val="center"/>
            </w:pPr>
          </w:p>
          <w:p w:rsidRPr="00486294" w:rsidR="00A15E45" w:rsidP="007508F2" w:rsidRDefault="00624735" w14:paraId="428CE208" w14:textId="77777777">
            <w:pPr>
              <w:jc w:val="center"/>
            </w:pPr>
            <w:r>
              <w:rPr>
                <w:noProof/>
              </w:rPr>
              <mc:AlternateContent>
                <mc:Choice Requires="wps">
                  <w:drawing>
                    <wp:anchor distT="0" distB="0" distL="114300" distR="114300" simplePos="0" relativeHeight="251665408" behindDoc="0" locked="0" layoutInCell="1" allowOverlap="1" wp14:editId="14F9DDD8" wp14:anchorId="3C654AF8">
                      <wp:simplePos x="0" y="0"/>
                      <wp:positionH relativeFrom="column">
                        <wp:posOffset>6350</wp:posOffset>
                      </wp:positionH>
                      <wp:positionV relativeFrom="paragraph">
                        <wp:posOffset>273685</wp:posOffset>
                      </wp:positionV>
                      <wp:extent cx="169545" cy="180340"/>
                      <wp:effectExtent l="0" t="0" r="20955" b="10160"/>
                      <wp:wrapNone/>
                      <wp:docPr id="12" name="Rectangle 12"/>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style="position:absolute;margin-left:.5pt;margin-top:21.55pt;width:13.35pt;height:14.2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7B0D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P/dg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"/>
                  </w:pict>
                </mc:Fallback>
              </mc:AlternateContent>
            </w:r>
          </w:p>
          <w:p w:rsidRPr="00486294" w:rsidR="00A15E45" w:rsidP="007508F2" w:rsidRDefault="00A15E45" w14:paraId="31C830F0" w14:textId="77777777">
            <w:pPr>
              <w:jc w:val="center"/>
            </w:pPr>
          </w:p>
          <w:p w:rsidRPr="00486294" w:rsidR="00A15E45" w:rsidP="007508F2" w:rsidRDefault="00A15E45" w14:paraId="680A2D78" w14:textId="77777777">
            <w:pPr>
              <w:jc w:val="center"/>
            </w:pPr>
          </w:p>
          <w:p w:rsidRPr="00486294" w:rsidR="00A15E45" w:rsidP="007508F2" w:rsidRDefault="00A600A3" w14:paraId="697F3CF7" w14:textId="77777777">
            <w:pPr>
              <w:jc w:val="center"/>
            </w:pPr>
            <w:r>
              <w:rPr>
                <w:noProof/>
              </w:rPr>
              <mc:AlternateContent>
                <mc:Choice Requires="wps">
                  <w:drawing>
                    <wp:anchor distT="0" distB="0" distL="114300" distR="114300" simplePos="0" relativeHeight="251671552" behindDoc="0" locked="0" layoutInCell="1" allowOverlap="1" wp14:editId="4B593355" wp14:anchorId="00FED5B5">
                      <wp:simplePos x="0" y="0"/>
                      <wp:positionH relativeFrom="column">
                        <wp:posOffset>6985</wp:posOffset>
                      </wp:positionH>
                      <wp:positionV relativeFrom="paragraph">
                        <wp:posOffset>173828</wp:posOffset>
                      </wp:positionV>
                      <wp:extent cx="169545" cy="180340"/>
                      <wp:effectExtent l="0" t="0" r="20955" b="10160"/>
                      <wp:wrapNone/>
                      <wp:docPr id="15" name="Rectangle 15"/>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style="position:absolute;margin-left:.55pt;margin-top:13.7pt;width:13.35pt;height:14.2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00DB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fAdQ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"/>
                  </w:pict>
                </mc:Fallback>
              </mc:AlternateContent>
            </w:r>
          </w:p>
          <w:p w:rsidRPr="00486294" w:rsidR="00A15E45" w:rsidP="007508F2" w:rsidRDefault="00A15E45" w14:paraId="5152D0E8" w14:textId="77777777">
            <w:pPr>
              <w:jc w:val="center"/>
            </w:pPr>
          </w:p>
          <w:p w:rsidRPr="00486294" w:rsidR="00A15E45" w:rsidP="007508F2" w:rsidRDefault="00A15E45" w14:paraId="712533D0" w14:textId="77777777">
            <w:pPr>
              <w:jc w:val="center"/>
            </w:pPr>
          </w:p>
          <w:p w:rsidRPr="00486294" w:rsidR="00A15E45" w:rsidP="007508F2" w:rsidRDefault="004F7354" w14:paraId="3B41A31B" w14:textId="77777777">
            <w:pPr>
              <w:jc w:val="center"/>
            </w:pPr>
            <w:r>
              <w:rPr>
                <w:noProof/>
              </w:rPr>
              <mc:AlternateContent>
                <mc:Choice Requires="wps">
                  <w:drawing>
                    <wp:anchor distT="0" distB="0" distL="114300" distR="114300" simplePos="0" relativeHeight="251675648" behindDoc="0" locked="0" layoutInCell="1" allowOverlap="1" wp14:editId="7CF966C7" wp14:anchorId="5D576638">
                      <wp:simplePos x="0" y="0"/>
                      <wp:positionH relativeFrom="column">
                        <wp:posOffset>6985</wp:posOffset>
                      </wp:positionH>
                      <wp:positionV relativeFrom="paragraph">
                        <wp:posOffset>66837</wp:posOffset>
                      </wp:positionV>
                      <wp:extent cx="169545" cy="180340"/>
                      <wp:effectExtent l="0" t="0" r="20955" b="10160"/>
                      <wp:wrapNone/>
                      <wp:docPr id="17" name="Rectangle 17"/>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style="position:absolute;margin-left:.55pt;margin-top:5.25pt;width:13.35pt;height:14.2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5B9EA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"/>
                  </w:pict>
                </mc:Fallback>
              </mc:AlternateContent>
            </w:r>
          </w:p>
          <w:p w:rsidRPr="00486294" w:rsidR="00A15E45" w:rsidP="007508F2" w:rsidRDefault="00A15E45" w14:paraId="601B160D" w14:textId="77777777">
            <w:pPr>
              <w:jc w:val="center"/>
            </w:pPr>
          </w:p>
          <w:p w:rsidRPr="00486294" w:rsidR="00A15E45" w:rsidP="007508F2" w:rsidRDefault="00A15E45" w14:paraId="0A29E95C" w14:textId="77777777">
            <w:pPr>
              <w:jc w:val="center"/>
            </w:pPr>
          </w:p>
          <w:p w:rsidRPr="00486294" w:rsidR="00A15E45" w:rsidP="007508F2" w:rsidRDefault="00A15E45" w14:paraId="04EA32D6" w14:textId="77777777">
            <w:pPr>
              <w:jc w:val="center"/>
            </w:pPr>
          </w:p>
          <w:p w:rsidRPr="00486294" w:rsidR="00A15E45" w:rsidP="007508F2" w:rsidRDefault="00A15E45" w14:paraId="27ACE900" w14:textId="77777777">
            <w:pPr>
              <w:jc w:val="center"/>
            </w:pPr>
          </w:p>
          <w:p w:rsidRPr="00486294" w:rsidR="00A15E45" w:rsidP="007508F2" w:rsidRDefault="00A15E45" w14:paraId="2F7373C0" w14:textId="77777777">
            <w:pPr>
              <w:jc w:val="center"/>
            </w:pPr>
          </w:p>
          <w:p w:rsidRPr="00486294" w:rsidR="00A15E45" w:rsidP="007508F2" w:rsidRDefault="00A15E45" w14:paraId="7B2C62EA" w14:textId="77777777">
            <w:pPr>
              <w:jc w:val="center"/>
            </w:pPr>
          </w:p>
          <w:p w:rsidRPr="00486294" w:rsidR="00A15E45" w:rsidP="007508F2" w:rsidRDefault="00A15E45" w14:paraId="70DBA6DD" w14:textId="77777777">
            <w:pPr>
              <w:jc w:val="center"/>
            </w:pPr>
          </w:p>
          <w:p w:rsidRPr="00486294" w:rsidR="00A15E45" w:rsidP="007508F2" w:rsidRDefault="00A15E45" w14:paraId="359D4FDE" w14:textId="77777777">
            <w:pPr>
              <w:jc w:val="center"/>
            </w:pPr>
          </w:p>
        </w:tc>
      </w:tr>
    </w:tbl>
    <w:p w:rsidR="00B2711B" w:rsidP="00FD35A6" w:rsidRDefault="000F0B56" w14:paraId="7CBAE1A7" w14:textId="77777777">
      <w:r>
        <w:rPr>
          <w:noProof/>
        </w:rPr>
        <w:lastRenderedPageBreak/>
        <mc:AlternateContent>
          <mc:Choice Requires="wps">
            <w:drawing>
              <wp:anchor distT="0" distB="0" distL="114300" distR="114300" simplePos="0" relativeHeight="251677696" behindDoc="0" locked="0" layoutInCell="1" allowOverlap="1" wp14:editId="2873A8D8" wp14:anchorId="6C08CB7F">
                <wp:simplePos x="0" y="0"/>
                <wp:positionH relativeFrom="column">
                  <wp:posOffset>561340</wp:posOffset>
                </wp:positionH>
                <wp:positionV relativeFrom="paragraph">
                  <wp:posOffset>433070</wp:posOffset>
                </wp:positionV>
                <wp:extent cx="169545" cy="180340"/>
                <wp:effectExtent l="0" t="0" r="20955" b="10160"/>
                <wp:wrapNone/>
                <wp:docPr id="1" name="Rectangle 1"/>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style="position:absolute;margin-left:44.2pt;margin-top:34.1pt;width:13.35pt;height:14.2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05359D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"/>
            </w:pict>
          </mc:Fallback>
        </mc:AlternateContent>
      </w:r>
      <w:r w:rsidR="0000017A">
        <w:rPr>
          <w:b/>
        </w:rPr>
        <w:t xml:space="preserve">5.  </w:t>
      </w:r>
      <w:r w:rsidR="00443C2D">
        <w:rPr>
          <w:b/>
        </w:rPr>
        <w:t>Funding Overlap</w:t>
      </w:r>
      <w:r w:rsidRPr="00EC3487" w:rsidR="00EC3487">
        <w:rPr>
          <w:b/>
        </w:rPr>
        <w:t>.</w:t>
      </w:r>
      <w:r w:rsidR="00EC3487">
        <w:t xml:space="preserve">  All essentially equivalent work, or a portion of the work, performed under this project (</w:t>
      </w:r>
      <w:r w:rsidRPr="00C337A5" w:rsidR="00EC3487">
        <w:rPr>
          <w:i/>
        </w:rPr>
        <w:t>check the applicable line</w:t>
      </w:r>
      <w:r w:rsidR="00EC3487">
        <w:t>):</w:t>
      </w:r>
      <w:r>
        <w:t xml:space="preserve"> </w:t>
      </w:r>
    </w:p>
    <w:p w:rsidR="00B2711B" w:rsidP="000F0B56" w:rsidRDefault="000F0B56" w14:paraId="286FBE7A" w14:textId="77777777">
      <w:pPr>
        <w:spacing w:before="80" w:after="80"/>
      </w:pPr>
      <w:r>
        <w:t xml:space="preserve">                          Has not been submitted for funding to this Agency or another Federal Agency.</w:t>
      </w:r>
    </w:p>
    <w:p w:rsidR="000F0B56" w:rsidP="00201D9D" w:rsidRDefault="000F0B56" w14:paraId="61EB1D11" w14:textId="77777777">
      <w:pPr>
        <w:spacing w:before="160" w:after="0"/>
        <w:ind w:left="1440"/>
      </w:pPr>
      <w:r>
        <w:rPr>
          <w:noProof/>
        </w:rPr>
        <mc:AlternateContent>
          <mc:Choice Requires="wps">
            <w:drawing>
              <wp:anchor distT="0" distB="0" distL="114300" distR="114300" simplePos="0" relativeHeight="251679744" behindDoc="0" locked="0" layoutInCell="1" allowOverlap="1" wp14:editId="246A1CEF" wp14:anchorId="161AFD0A">
                <wp:simplePos x="0" y="0"/>
                <wp:positionH relativeFrom="column">
                  <wp:posOffset>561975</wp:posOffset>
                </wp:positionH>
                <wp:positionV relativeFrom="paragraph">
                  <wp:posOffset>131445</wp:posOffset>
                </wp:positionV>
                <wp:extent cx="169545" cy="180340"/>
                <wp:effectExtent l="0" t="0" r="20955" b="10160"/>
                <wp:wrapNone/>
                <wp:docPr id="10" name="Rectangle 10"/>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style="position:absolute;margin-left:44.25pt;margin-top:10.35pt;width:13.35pt;height:14.2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6CAD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"/>
            </w:pict>
          </mc:Fallback>
        </mc:AlternateContent>
      </w:r>
      <w:r>
        <w:t xml:space="preserve">Has been submitted for funding to this Agency or another Federal agency but has not been funded   under any other grant, contract, subcontract or other transaction </w:t>
      </w:r>
    </w:p>
    <w:p w:rsidR="00201D9D" w:rsidP="00C337A5" w:rsidRDefault="00201D9D" w14:paraId="13C711B6" w14:textId="77777777">
      <w:pPr>
        <w:spacing w:before="160" w:after="0"/>
        <w:ind w:left="1440"/>
      </w:pPr>
      <w:r>
        <w:rPr>
          <w:noProof/>
        </w:rPr>
        <mc:AlternateContent>
          <mc:Choice Requires="wps">
            <w:drawing>
              <wp:anchor distT="0" distB="0" distL="114300" distR="114300" simplePos="0" relativeHeight="251681792" behindDoc="0" locked="0" layoutInCell="1" allowOverlap="1" wp14:editId="3C3F69A7" wp14:anchorId="1A1F424E">
                <wp:simplePos x="0" y="0"/>
                <wp:positionH relativeFrom="column">
                  <wp:posOffset>561975</wp:posOffset>
                </wp:positionH>
                <wp:positionV relativeFrom="paragraph">
                  <wp:posOffset>186055</wp:posOffset>
                </wp:positionV>
                <wp:extent cx="169545" cy="180340"/>
                <wp:effectExtent l="0" t="0" r="20955" b="10160"/>
                <wp:wrapNone/>
                <wp:docPr id="18" name="Rectangle 18"/>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style="position:absolute;margin-left:44.25pt;margin-top:14.65pt;width:13.35pt;height:14.2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1F4CF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"/>
            </w:pict>
          </mc:Fallback>
        </mc:AlternateContent>
      </w:r>
      <w:r>
        <w:t>A portion has been funded by another grant, contract, or subcontract as described in detail in the proposal and approved in writing by the Funding Agreement officer</w:t>
      </w:r>
    </w:p>
    <w:p w:rsidR="00DF736D" w:rsidP="00C337A5" w:rsidRDefault="00DF736D" w14:paraId="56FF223F" w14:textId="77777777">
      <w:pPr>
        <w:spacing w:after="0"/>
        <w:ind w:left="1440"/>
      </w:pPr>
    </w:p>
    <w:p w:rsidR="005F5231" w:rsidP="00C337A5" w:rsidRDefault="005F5231" w14:paraId="14D1AE65" w14:textId="77777777">
      <w:pPr>
        <w:spacing w:after="0"/>
        <w:ind w:left="1440"/>
      </w:pPr>
    </w:p>
    <w:p w:rsidR="00201D9D" w:rsidP="00C337A5" w:rsidRDefault="00C337A5" w14:paraId="4B1C148F" w14:textId="77777777">
      <w:r>
        <w:rPr>
          <w:noProof/>
        </w:rPr>
        <mc:AlternateContent>
          <mc:Choice Requires="wps">
            <w:drawing>
              <wp:anchor distT="0" distB="0" distL="114300" distR="114300" simplePos="0" relativeHeight="251683840" behindDoc="0" locked="0" layoutInCell="1" allowOverlap="1" wp14:editId="574A5B74" wp14:anchorId="510566EC">
                <wp:simplePos x="0" y="0"/>
                <wp:positionH relativeFrom="column">
                  <wp:posOffset>555625</wp:posOffset>
                </wp:positionH>
                <wp:positionV relativeFrom="paragraph">
                  <wp:posOffset>610235</wp:posOffset>
                </wp:positionV>
                <wp:extent cx="169545" cy="180340"/>
                <wp:effectExtent l="0" t="0" r="20955" b="10160"/>
                <wp:wrapNone/>
                <wp:docPr id="27" name="Rectangle 27"/>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style="position:absolute;margin-left:43.75pt;margin-top:48.05pt;width:13.35pt;height:14.2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2639E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"/>
            </w:pict>
          </mc:Fallback>
        </mc:AlternateContent>
      </w:r>
      <w:r w:rsidR="005F5231">
        <w:rPr>
          <w:b/>
        </w:rPr>
        <w:t>6</w:t>
      </w:r>
      <w:r w:rsidR="00DF736D">
        <w:rPr>
          <w:b/>
        </w:rPr>
        <w:t xml:space="preserve">.  </w:t>
      </w:r>
      <w:r w:rsidR="00443C2D">
        <w:rPr>
          <w:b/>
        </w:rPr>
        <w:t>Percentage of Work</w:t>
      </w:r>
      <w:r w:rsidRPr="00EC3487" w:rsidR="00DF736D">
        <w:rPr>
          <w:b/>
        </w:rPr>
        <w:t>.</w:t>
      </w:r>
      <w:r w:rsidR="00DF736D">
        <w:t xml:space="preserve">  </w:t>
      </w:r>
      <w:r>
        <w:t>Upon completion of the award, the Awardee will have performed the applicable percentage of work, unless a deviation from this requirement is approved in writing by the Funding Agreement officer (</w:t>
      </w:r>
      <w:r w:rsidRPr="00C337A5">
        <w:rPr>
          <w:i/>
        </w:rPr>
        <w:t>check the applicable line and fill in if needed</w:t>
      </w:r>
      <w:r>
        <w:t>):</w:t>
      </w:r>
    </w:p>
    <w:p w:rsidR="00C337A5" w:rsidP="00C337A5" w:rsidRDefault="00E43351" w14:paraId="0F4D90D0" w14:textId="77777777">
      <w:pPr>
        <w:spacing w:before="160"/>
        <w:ind w:left="720" w:firstLine="720"/>
      </w:pPr>
      <w:r w:rsidRPr="00C337A5">
        <w:rPr>
          <w:b/>
          <w:noProof/>
        </w:rPr>
        <mc:AlternateContent>
          <mc:Choice Requires="wps">
            <w:drawing>
              <wp:anchor distT="0" distB="0" distL="114300" distR="114300" simplePos="0" relativeHeight="251685888" behindDoc="0" locked="0" layoutInCell="1" allowOverlap="1" wp14:editId="6F658CFE" wp14:anchorId="767486D5">
                <wp:simplePos x="0" y="0"/>
                <wp:positionH relativeFrom="column">
                  <wp:posOffset>552450</wp:posOffset>
                </wp:positionH>
                <wp:positionV relativeFrom="paragraph">
                  <wp:posOffset>276860</wp:posOffset>
                </wp:positionV>
                <wp:extent cx="169545" cy="180340"/>
                <wp:effectExtent l="0" t="0" r="20955" b="10160"/>
                <wp:wrapNone/>
                <wp:docPr id="28" name="Rectangle 28"/>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style="position:absolute;margin-left:43.5pt;margin-top:21.8pt;width:13.35pt;height:14.2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158F6F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"/>
            </w:pict>
          </mc:Fallback>
        </mc:AlternateContent>
      </w:r>
      <w:r w:rsidRPr="00C337A5" w:rsidR="00C337A5">
        <w:rPr>
          <w:b/>
        </w:rPr>
        <w:t>SBIR Phase I:</w:t>
      </w:r>
      <w:r w:rsidR="00C337A5">
        <w:t xml:space="preserve"> at least two-thirds (66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3C2D">
        <w:rPr>
          <w:rFonts w:eastAsiaTheme="minorEastAsia"/>
        </w:rPr>
        <w:t xml:space="preserve"> </w:t>
      </w:r>
      <w:r w:rsidR="00C337A5">
        <w:t xml:space="preserve">%) of the research. </w:t>
      </w:r>
    </w:p>
    <w:p w:rsidR="00C337A5" w:rsidP="00C337A5" w:rsidRDefault="00C337A5" w14:paraId="6D8A3CD2" w14:textId="77777777">
      <w:pPr>
        <w:spacing w:before="160"/>
        <w:ind w:left="720" w:firstLine="720"/>
      </w:pPr>
      <w:r w:rsidRPr="00C337A5">
        <w:rPr>
          <w:b/>
        </w:rPr>
        <w:t>SBIR Phase II:</w:t>
      </w:r>
      <w:r>
        <w:t xml:space="preserve"> at least half (50%) of the research. </w:t>
      </w:r>
    </w:p>
    <w:p w:rsidRPr="00E43351" w:rsidR="00C337A5" w:rsidP="00E43351" w:rsidRDefault="00C337A5" w14:paraId="6B4C42FE" w14:textId="77777777">
      <w:pPr>
        <w:spacing w:after="0"/>
        <w:ind w:firstLine="720"/>
        <w:rPr>
          <w:i/>
        </w:rPr>
      </w:pPr>
      <w:r>
        <w:t xml:space="preserve">  </w:t>
      </w:r>
      <w:r>
        <w:tab/>
      </w:r>
      <w:r w:rsidRPr="00E43351">
        <w:rPr>
          <w:i/>
        </w:rPr>
        <w:t xml:space="preserve">Deviation approved in writing by the Funding Agreement officer (SBIR only): __________ % </w:t>
      </w:r>
    </w:p>
    <w:p w:rsidR="005F5231" w:rsidP="005F5231" w:rsidRDefault="00E43351" w14:paraId="67B2EA1B" w14:textId="77777777">
      <w:pPr>
        <w:spacing w:after="0"/>
        <w:ind w:firstLine="720"/>
      </w:pPr>
      <w:r w:rsidRPr="00C337A5">
        <w:rPr>
          <w:b/>
          <w:noProof/>
        </w:rPr>
        <mc:AlternateContent>
          <mc:Choice Requires="wps">
            <w:drawing>
              <wp:anchor distT="0" distB="0" distL="114300" distR="114300" simplePos="0" relativeHeight="251687936" behindDoc="0" locked="0" layoutInCell="1" allowOverlap="1" wp14:editId="2457F2BC" wp14:anchorId="4747B0D7">
                <wp:simplePos x="0" y="0"/>
                <wp:positionH relativeFrom="column">
                  <wp:posOffset>552450</wp:posOffset>
                </wp:positionH>
                <wp:positionV relativeFrom="paragraph">
                  <wp:posOffset>155575</wp:posOffset>
                </wp:positionV>
                <wp:extent cx="169545" cy="180340"/>
                <wp:effectExtent l="0" t="0" r="20955" b="10160"/>
                <wp:wrapNone/>
                <wp:docPr id="29" name="Rectangle 29"/>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style="position:absolute;margin-left:43.5pt;margin-top:12.25pt;width:13.35pt;height:14.2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7f5e6 [3204]" strokecolor="#b3a539 [1604]" strokeweight="1pt" w14:anchorId="52A4A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"/>
            </w:pict>
          </mc:Fallback>
        </mc:AlternateContent>
      </w:r>
    </w:p>
    <w:p w:rsidR="00E43351" w:rsidP="00E43351" w:rsidRDefault="00E43351" w14:paraId="55CBF3EF" w14:textId="77777777">
      <w:pPr>
        <w:ind w:left="720" w:firstLine="720"/>
      </w:pPr>
      <w:r w:rsidRPr="00C337A5">
        <w:rPr>
          <w:b/>
        </w:rPr>
        <w:t>STTR Phase I or Phase II:</w:t>
      </w:r>
      <w:r>
        <w:t xml:space="preserve"> at least forty percent (40%) of the research. </w:t>
      </w:r>
    </w:p>
    <w:p w:rsidR="00C337A5" w:rsidP="005F5231" w:rsidRDefault="00C337A5" w14:paraId="0C5A07C5" w14:textId="77777777">
      <w:pPr>
        <w:spacing w:after="0"/>
        <w:ind w:firstLine="720"/>
      </w:pPr>
    </w:p>
    <w:p w:rsidR="00C337A5" w:rsidP="00C337A5" w:rsidRDefault="00C337A5" w14:paraId="74E8D247" w14:textId="77777777">
      <w:r>
        <w:rPr>
          <w:noProof/>
        </w:rPr>
        <mc:AlternateContent>
          <mc:Choice Requires="wps">
            <w:drawing>
              <wp:anchor distT="0" distB="0" distL="114300" distR="114300" simplePos="0" relativeHeight="251689984" behindDoc="0" locked="0" layoutInCell="1" allowOverlap="1" wp14:editId="3B4CF2F8" wp14:anchorId="0FBF5C84">
                <wp:simplePos x="0" y="0"/>
                <wp:positionH relativeFrom="column">
                  <wp:posOffset>555625</wp:posOffset>
                </wp:positionH>
                <wp:positionV relativeFrom="paragraph">
                  <wp:posOffset>610235</wp:posOffset>
                </wp:positionV>
                <wp:extent cx="169545" cy="180340"/>
                <wp:effectExtent l="0" t="0" r="20955" b="10160"/>
                <wp:wrapNone/>
                <wp:docPr id="30" name="Rectangle 30"/>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style="position:absolute;margin-left:43.75pt;margin-top:48.05pt;width:13.35pt;height:14.2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1FC98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gW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"/>
            </w:pict>
          </mc:Fallback>
        </mc:AlternateContent>
      </w:r>
      <w:r w:rsidR="005F5231">
        <w:rPr>
          <w:b/>
        </w:rPr>
        <w:t>7</w:t>
      </w:r>
      <w:r>
        <w:rPr>
          <w:b/>
        </w:rPr>
        <w:t>.  Completion</w:t>
      </w:r>
      <w:r w:rsidRPr="00EC3487">
        <w:rPr>
          <w:b/>
        </w:rPr>
        <w:t>.</w:t>
      </w:r>
      <w:r>
        <w:t xml:space="preserve">  The work is completed and the small business Awardee has performed the applicable percentage of work, unless a deviation from this requirement is approved in writing by the Funding Agreement officer (</w:t>
      </w:r>
      <w:r w:rsidRPr="00C337A5">
        <w:rPr>
          <w:i/>
        </w:rPr>
        <w:t>check the applicable line and fill in if needed</w:t>
      </w:r>
      <w:r>
        <w:t>):</w:t>
      </w:r>
    </w:p>
    <w:p w:rsidR="00C337A5" w:rsidP="00C337A5" w:rsidRDefault="00C337A5" w14:paraId="22D7D319" w14:textId="77777777">
      <w:pPr>
        <w:spacing w:before="160"/>
        <w:ind w:left="720" w:firstLine="720"/>
      </w:pPr>
      <w:r w:rsidRPr="00C337A5">
        <w:rPr>
          <w:b/>
          <w:noProof/>
        </w:rPr>
        <mc:AlternateContent>
          <mc:Choice Requires="wps">
            <w:drawing>
              <wp:anchor distT="0" distB="0" distL="114300" distR="114300" simplePos="0" relativeHeight="251692032" behindDoc="0" locked="0" layoutInCell="1" allowOverlap="1" wp14:editId="75F02D8B" wp14:anchorId="154E3FBF">
                <wp:simplePos x="0" y="0"/>
                <wp:positionH relativeFrom="column">
                  <wp:posOffset>552450</wp:posOffset>
                </wp:positionH>
                <wp:positionV relativeFrom="paragraph">
                  <wp:posOffset>267335</wp:posOffset>
                </wp:positionV>
                <wp:extent cx="169545" cy="180340"/>
                <wp:effectExtent l="0" t="0" r="20955" b="10160"/>
                <wp:wrapNone/>
                <wp:docPr id="31" name="Rectangle 31"/>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style="position:absolute;margin-left:43.5pt;margin-top:21.05pt;width:13.35pt;height:14.2pt;z-index:251692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3A64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SV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"/>
            </w:pict>
          </mc:Fallback>
        </mc:AlternateContent>
      </w:r>
      <w:r w:rsidRPr="00C337A5">
        <w:rPr>
          <w:b/>
        </w:rPr>
        <w:t>SBIR Phase I:</w:t>
      </w:r>
      <w:r>
        <w:t xml:space="preserve"> at least two-thirds (66 </w:t>
      </w:r>
      <m:oMath>
        <m:f>
          <m:fPr>
            <m:ctrlPr>
              <w:rPr>
                <w:rFonts w:ascii="Cambria Math" w:hAnsi="Cambria Math"/>
                <w:i/>
              </w:rPr>
            </m:ctrlPr>
          </m:fPr>
          <m:num>
            <m:r>
              <w:rPr>
                <w:rFonts w:ascii="Cambria Math" w:hAnsi="Cambria Math"/>
              </w:rPr>
              <m:t>2</m:t>
            </m:r>
          </m:num>
          <m:den>
            <m:r>
              <w:rPr>
                <w:rFonts w:ascii="Cambria Math" w:hAnsi="Cambria Math"/>
              </w:rPr>
              <m:t>3</m:t>
            </m:r>
          </m:den>
        </m:f>
      </m:oMath>
      <w:r w:rsidR="00443C2D">
        <w:t xml:space="preserve"> </w:t>
      </w:r>
      <w:r>
        <w:t xml:space="preserve">%) of the research. </w:t>
      </w:r>
    </w:p>
    <w:p w:rsidR="00C337A5" w:rsidP="00C337A5" w:rsidRDefault="00C337A5" w14:paraId="2CF4BAAB" w14:textId="77777777">
      <w:pPr>
        <w:spacing w:before="160"/>
        <w:ind w:left="720" w:firstLine="720"/>
      </w:pPr>
      <w:r w:rsidRPr="00C337A5">
        <w:rPr>
          <w:b/>
        </w:rPr>
        <w:t>SBIR Phase II:</w:t>
      </w:r>
      <w:r>
        <w:t xml:space="preserve"> at least half (50%) of the research. </w:t>
      </w:r>
    </w:p>
    <w:p w:rsidRPr="00E43351" w:rsidR="00C337A5" w:rsidP="00C337A5" w:rsidRDefault="00C337A5" w14:paraId="43A9FEB3" w14:textId="77777777">
      <w:pPr>
        <w:spacing w:before="160" w:after="0"/>
        <w:ind w:left="720" w:firstLine="720"/>
        <w:rPr>
          <w:i/>
        </w:rPr>
      </w:pPr>
      <w:r w:rsidRPr="00E43351">
        <w:rPr>
          <w:i/>
        </w:rPr>
        <w:t xml:space="preserve">Deviation approved in writing by the Funding Agreement officer (SBIR only): __________ % </w:t>
      </w:r>
    </w:p>
    <w:p w:rsidR="00C337A5" w:rsidP="00C337A5" w:rsidRDefault="00C337A5" w14:paraId="6B9CE4ED" w14:textId="77777777">
      <w:pPr>
        <w:spacing w:after="0"/>
        <w:ind w:left="720" w:firstLine="720"/>
      </w:pPr>
      <w:r w:rsidRPr="00C337A5">
        <w:rPr>
          <w:b/>
          <w:noProof/>
        </w:rPr>
        <mc:AlternateContent>
          <mc:Choice Requires="wps">
            <w:drawing>
              <wp:anchor distT="0" distB="0" distL="114300" distR="114300" simplePos="0" relativeHeight="251693056" behindDoc="0" locked="0" layoutInCell="1" allowOverlap="1" wp14:editId="778E169A" wp14:anchorId="1A101F51">
                <wp:simplePos x="0" y="0"/>
                <wp:positionH relativeFrom="column">
                  <wp:posOffset>554355</wp:posOffset>
                </wp:positionH>
                <wp:positionV relativeFrom="paragraph">
                  <wp:posOffset>170815</wp:posOffset>
                </wp:positionV>
                <wp:extent cx="169545" cy="180340"/>
                <wp:effectExtent l="0" t="0" r="20955" b="10160"/>
                <wp:wrapNone/>
                <wp:docPr id="32" name="Rectangle 32"/>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style="position:absolute;margin-left:43.65pt;margin-top:13.45pt;width:13.35pt;height:14.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7f5e6 [3204]" strokecolor="#b3a539 [1604]" strokeweight="1pt" w14:anchorId="5BB37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L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"/>
            </w:pict>
          </mc:Fallback>
        </mc:AlternateContent>
      </w:r>
    </w:p>
    <w:p w:rsidR="00C337A5" w:rsidP="00C337A5" w:rsidRDefault="00C337A5" w14:paraId="7D07585F" w14:textId="77777777">
      <w:pPr>
        <w:ind w:left="720" w:firstLine="720"/>
      </w:pPr>
      <w:r w:rsidRPr="00C337A5">
        <w:rPr>
          <w:b/>
        </w:rPr>
        <w:t>STTR Phase I or Phase II:</w:t>
      </w:r>
      <w:r>
        <w:t xml:space="preserve"> at least forty percent (40%) of the research. </w:t>
      </w:r>
    </w:p>
    <w:p w:rsidR="00C337A5" w:rsidP="00C337A5" w:rsidRDefault="00E43351" w14:paraId="1DD63385" w14:textId="77777777">
      <w:pPr>
        <w:ind w:left="720" w:firstLine="720"/>
      </w:pPr>
      <w:r w:rsidRPr="00C337A5">
        <w:rPr>
          <w:b/>
          <w:noProof/>
        </w:rPr>
        <mc:AlternateContent>
          <mc:Choice Requires="wps">
            <w:drawing>
              <wp:anchor distT="0" distB="0" distL="114300" distR="114300" simplePos="0" relativeHeight="251695104" behindDoc="0" locked="0" layoutInCell="1" allowOverlap="1" wp14:editId="0D2228D7" wp14:anchorId="6706DB91">
                <wp:simplePos x="0" y="0"/>
                <wp:positionH relativeFrom="column">
                  <wp:posOffset>552450</wp:posOffset>
                </wp:positionH>
                <wp:positionV relativeFrom="paragraph">
                  <wp:posOffset>20320</wp:posOffset>
                </wp:positionV>
                <wp:extent cx="169545" cy="180340"/>
                <wp:effectExtent l="0" t="0" r="20955" b="10160"/>
                <wp:wrapNone/>
                <wp:docPr id="33" name="Rectangle 33"/>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style="position:absolute;margin-left:43.5pt;margin-top:1.6pt;width:13.35pt;height:14.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7f5e6 [3204]" strokecolor="#b3a539 [1604]" strokeweight="1pt" w14:anchorId="18E89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I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"/>
            </w:pict>
          </mc:Fallback>
        </mc:AlternateContent>
      </w:r>
      <w:r w:rsidRPr="00C337A5" w:rsidR="00C337A5">
        <w:rPr>
          <w:b/>
        </w:rPr>
        <w:t>N/A</w:t>
      </w:r>
      <w:r w:rsidR="00C337A5">
        <w:t xml:space="preserve"> because work is not completed </w:t>
      </w:r>
    </w:p>
    <w:p w:rsidR="00C337A5" w:rsidP="00C337A5" w:rsidRDefault="00C337A5" w14:paraId="3D83244C" w14:textId="77777777">
      <w:pPr>
        <w:spacing w:before="160"/>
        <w:ind w:left="720" w:firstLine="720"/>
      </w:pPr>
    </w:p>
    <w:p w:rsidR="00C337A5" w:rsidP="000F0B56" w:rsidRDefault="00C337A5" w14:paraId="6B144D2D" w14:textId="77777777">
      <w:pPr>
        <w:spacing w:before="160"/>
        <w:ind w:left="1440"/>
      </w:pPr>
    </w:p>
    <w:p w:rsidR="005F5231" w:rsidP="000F0B56" w:rsidRDefault="005F5231" w14:paraId="04E1A1D3" w14:textId="77777777">
      <w:pPr>
        <w:spacing w:before="160"/>
        <w:ind w:left="1440"/>
      </w:pPr>
    </w:p>
    <w:p w:rsidR="005F5231" w:rsidP="000F0B56" w:rsidRDefault="005F5231" w14:paraId="5F09D379" w14:textId="77777777">
      <w:pPr>
        <w:spacing w:before="160"/>
        <w:ind w:left="1440"/>
      </w:pPr>
    </w:p>
    <w:p w:rsidR="005F5231" w:rsidP="00E43351" w:rsidRDefault="005F5231" w14:paraId="1702AF29" w14:textId="77777777">
      <w:pPr>
        <w:spacing w:before="160"/>
      </w:pPr>
    </w:p>
    <w:p w:rsidR="005F5231" w:rsidP="000F0B56" w:rsidRDefault="005F5231" w14:paraId="5D068871" w14:textId="77777777">
      <w:pPr>
        <w:spacing w:before="160"/>
        <w:ind w:left="1440"/>
      </w:pPr>
    </w:p>
    <w:tbl>
      <w:tblPr>
        <w:tblW w:w="0" w:type="auto"/>
        <w:tblInd w:w="1080" w:type="dxa"/>
        <w:tblLook w:val="0600" w:firstRow="0" w:lastRow="0" w:firstColumn="0" w:lastColumn="0" w:noHBand="1" w:noVBand="1"/>
      </w:tblPr>
      <w:tblGrid>
        <w:gridCol w:w="6930"/>
        <w:gridCol w:w="2060"/>
      </w:tblGrid>
      <w:tr w:rsidRPr="00FA3EB3" w:rsidR="00E43351" w:rsidTr="007508F2" w14:paraId="1E261B22" w14:textId="77777777">
        <w:trPr>
          <w:trHeight w:val="1728"/>
        </w:trPr>
        <w:tc>
          <w:tcPr>
            <w:tcW w:w="6930" w:type="dxa"/>
            <w:vAlign w:val="center"/>
          </w:tcPr>
          <w:p w:rsidRPr="00FA3EB3" w:rsidR="00E43351" w:rsidP="007508F2" w:rsidRDefault="00E43351" w14:paraId="5EAD3B01" w14:textId="77777777">
            <w:pPr>
              <w:pStyle w:val="Title"/>
            </w:pPr>
            <w:r>
              <w:lastRenderedPageBreak/>
              <w:t xml:space="preserve">SBIR/STTR Phase II </w:t>
            </w:r>
            <w:r w:rsidR="00B97FBF">
              <w:t>Progress</w:t>
            </w:r>
            <w:r>
              <w:t xml:space="preserve"> Report</w:t>
            </w:r>
          </w:p>
        </w:tc>
        <w:tc>
          <w:tcPr>
            <w:tcW w:w="2060" w:type="dxa"/>
            <w:vAlign w:val="center"/>
          </w:tcPr>
          <w:p w:rsidRPr="00FA3EB3" w:rsidR="00E43351" w:rsidP="007508F2" w:rsidRDefault="00E43351" w14:paraId="36BD7B0B" w14:textId="77777777">
            <w:pPr>
              <w:spacing w:after="0"/>
              <w:jc w:val="right"/>
            </w:pPr>
            <w:r>
              <w:rPr>
                <w:noProof/>
              </w:rPr>
              <w:drawing>
                <wp:inline distT="0" distB="0" distL="0" distR="0" wp14:anchorId="5EC323A3" wp14:editId="7F3B1547">
                  <wp:extent cx="742889" cy="746772"/>
                  <wp:effectExtent l="0" t="0" r="635" b="0"/>
                  <wp:docPr id="38" name="Picture 38"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5F5231" w:rsidP="00E43351" w:rsidRDefault="005F5231" w14:paraId="36EB9B6D" w14:textId="77777777">
      <w:pPr>
        <w:spacing w:before="160"/>
      </w:pPr>
    </w:p>
    <w:p w:rsidR="005F5231" w:rsidP="005F5231" w:rsidRDefault="005F5231" w14:paraId="07B687A8" w14:textId="77777777">
      <w:r>
        <w:t xml:space="preserve">By checking the boxes in items 8 - 10, the undersigned has reviewed, verified and certified the following statements: </w:t>
      </w:r>
    </w:p>
    <w:p w:rsidR="00B2711B" w:rsidP="005F5231" w:rsidRDefault="005F5231" w14:paraId="007EF075" w14:textId="77777777">
      <w:pPr>
        <w:tabs>
          <w:tab w:val="left" w:pos="720"/>
        </w:tabs>
        <w:ind w:left="720"/>
      </w:pPr>
      <w:r>
        <w:rPr>
          <w:b/>
        </w:rPr>
        <w:t xml:space="preserve">8.  </w:t>
      </w:r>
      <w:r>
        <w:rPr>
          <w:noProof/>
        </w:rPr>
        <mc:AlternateContent>
          <mc:Choice Requires="wps">
            <w:drawing>
              <wp:anchor distT="0" distB="0" distL="114300" distR="114300" simplePos="0" relativeHeight="251699200" behindDoc="0" locked="0" layoutInCell="1" allowOverlap="1" wp14:editId="1FD9EC33" wp14:anchorId="70A5B33C">
                <wp:simplePos x="0" y="0"/>
                <wp:positionH relativeFrom="column">
                  <wp:posOffset>154305</wp:posOffset>
                </wp:positionH>
                <wp:positionV relativeFrom="paragraph">
                  <wp:posOffset>67310</wp:posOffset>
                </wp:positionV>
                <wp:extent cx="169545" cy="180340"/>
                <wp:effectExtent l="0" t="0" r="20955" b="10160"/>
                <wp:wrapNone/>
                <wp:docPr id="35" name="Rectangle 35"/>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style="position:absolute;margin-left:12.15pt;margin-top:5.3pt;width:13.35pt;height:14.2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75F83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T0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"/>
            </w:pict>
          </mc:Fallback>
        </mc:AlternateContent>
      </w:r>
      <w:r>
        <w:rPr>
          <w:b/>
        </w:rPr>
        <w:t xml:space="preserve"> </w:t>
      </w:r>
      <w:r>
        <w:t>I will notify this Agency immediately if all or a portion of the work authorized and funded under this award is subsequently funded by another Federal or non-Federal agency, or by any other public or private entity.</w:t>
      </w:r>
    </w:p>
    <w:p w:rsidR="005F5231" w:rsidP="005F5231" w:rsidRDefault="005F5231" w14:paraId="20DB635D" w14:textId="77777777">
      <w:pPr>
        <w:tabs>
          <w:tab w:val="left" w:pos="720"/>
        </w:tabs>
        <w:spacing w:after="0"/>
        <w:ind w:left="720"/>
      </w:pPr>
    </w:p>
    <w:p w:rsidR="005F5231" w:rsidP="005F5231" w:rsidRDefault="005F5231" w14:paraId="1B7FBCBB" w14:textId="77777777">
      <w:pPr>
        <w:tabs>
          <w:tab w:val="left" w:pos="720"/>
        </w:tabs>
        <w:ind w:left="720"/>
      </w:pPr>
      <w:r>
        <w:rPr>
          <w:noProof/>
        </w:rPr>
        <mc:AlternateContent>
          <mc:Choice Requires="wps">
            <w:drawing>
              <wp:anchor distT="0" distB="0" distL="114300" distR="114300" simplePos="0" relativeHeight="251701248" behindDoc="0" locked="0" layoutInCell="1" allowOverlap="1" wp14:editId="5AA15542" wp14:anchorId="237F02F6">
                <wp:simplePos x="0" y="0"/>
                <wp:positionH relativeFrom="column">
                  <wp:posOffset>154305</wp:posOffset>
                </wp:positionH>
                <wp:positionV relativeFrom="paragraph">
                  <wp:posOffset>38735</wp:posOffset>
                </wp:positionV>
                <wp:extent cx="169545" cy="180340"/>
                <wp:effectExtent l="0" t="0" r="20955" b="10160"/>
                <wp:wrapNone/>
                <wp:docPr id="36" name="Rectangle 36"/>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style="position:absolute;margin-left:12.15pt;margin-top:3.05pt;width:13.35pt;height:14.2pt;z-index:2517012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08EA9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"/>
            </w:pict>
          </mc:Fallback>
        </mc:AlternateContent>
      </w:r>
      <w:r>
        <w:rPr>
          <w:b/>
        </w:rPr>
        <w:t xml:space="preserve">9.  </w:t>
      </w:r>
      <w:r w:rsidRPr="005F5231">
        <w:t xml:space="preserve"> </w:t>
      </w:r>
      <w:r>
        <w:t>I understand that the information submitted may be given to Federal, State, and local agencies for determining violations of law and other purposes.</w:t>
      </w:r>
    </w:p>
    <w:p w:rsidR="00AD1292" w:rsidP="005F5231" w:rsidRDefault="00AD1292" w14:paraId="0E781E07" w14:textId="77777777">
      <w:pPr>
        <w:spacing w:after="0"/>
      </w:pPr>
    </w:p>
    <w:p w:rsidR="005F5231" w:rsidP="005F5231" w:rsidRDefault="005F5231" w14:paraId="3124A456" w14:textId="77777777">
      <w:pPr>
        <w:tabs>
          <w:tab w:val="left" w:pos="720"/>
        </w:tabs>
        <w:ind w:left="720"/>
      </w:pPr>
      <w:r>
        <w:rPr>
          <w:noProof/>
        </w:rPr>
        <mc:AlternateContent>
          <mc:Choice Requires="wps">
            <w:drawing>
              <wp:anchor distT="0" distB="0" distL="114300" distR="114300" simplePos="0" relativeHeight="251703296" behindDoc="0" locked="0" layoutInCell="1" allowOverlap="1" wp14:editId="73266957" wp14:anchorId="0FD82C41">
                <wp:simplePos x="0" y="0"/>
                <wp:positionH relativeFrom="column">
                  <wp:posOffset>154305</wp:posOffset>
                </wp:positionH>
                <wp:positionV relativeFrom="paragraph">
                  <wp:posOffset>38735</wp:posOffset>
                </wp:positionV>
                <wp:extent cx="169545" cy="180340"/>
                <wp:effectExtent l="0" t="0" r="20955" b="10160"/>
                <wp:wrapNone/>
                <wp:docPr id="37" name="Rectangle 37"/>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style="position:absolute;margin-left:12.15pt;margin-top:3.05pt;width:13.35pt;height:14.2pt;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70B4B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"/>
            </w:pict>
          </mc:Fallback>
        </mc:AlternateContent>
      </w:r>
      <w:r>
        <w:rPr>
          <w:b/>
        </w:rPr>
        <w:t xml:space="preserve">10.  </w:t>
      </w:r>
      <w:r w:rsidRPr="005F5231">
        <w:t xml:space="preserve"> </w:t>
      </w:r>
      <w:r>
        <w:t>I am an officer of the Awardee business concern authorized to represent it and sign this certification on its behalf. By signing this certification, I am representing on my own behalf, and on behalf of the business concern, that the information provided in this certification, the application, and all other information submitted in connection with the award, is true and correct as of the date of submission. I acknowledge that any intentional or negligent misrepresentation of the information contained in this certification may result in criminal, civil or administrative sanctions, including but not limited to: (1) fines, restitution and/or imprisonment under 18 U.S.C. 1001; (2) treble damages and civil penalties under the False Claims Act (31 U.S.C. 3729 et seq.); (3) double damages and civil penalties under the Program Fraud Civil Remedies Act (31 U.S.C. 3801 et seq.); (4) civil recovery of award funds, (5) suspension and/or debarment from all Federal procurement and nonprocurement transactions (FAR subpart 9 174 CFR part 180); and (6) other administrative penalties including termination of SBIR/STTR awards.</w:t>
      </w:r>
    </w:p>
    <w:p w:rsidR="00AD1292" w:rsidP="00FD35A6" w:rsidRDefault="00AD1292" w14:paraId="65C13265" w14:textId="77777777"/>
    <w:p w:rsidR="00232876" w:rsidP="00FD35A6" w:rsidRDefault="00232876" w14:paraId="3FB74943" w14:textId="77777777"/>
    <w:p w:rsidRPr="00FA3EB3" w:rsidR="003A295F" w:rsidP="00FD35A6" w:rsidRDefault="003A295F" w14:paraId="7582552C" w14:textId="77777777"/>
    <w:tbl>
      <w:tblPr>
        <w:tblW w:w="0" w:type="auto"/>
        <w:tblLook w:val="0600" w:firstRow="0" w:lastRow="0" w:firstColumn="0" w:lastColumn="0" w:noHBand="1" w:noVBand="1"/>
      </w:tblPr>
      <w:tblGrid>
        <w:gridCol w:w="2160"/>
        <w:gridCol w:w="4050"/>
        <w:gridCol w:w="270"/>
        <w:gridCol w:w="810"/>
        <w:gridCol w:w="3500"/>
      </w:tblGrid>
      <w:tr w:rsidRPr="00FA3EB3" w:rsidR="00232876" w:rsidTr="00232876" w14:paraId="0FE9FBBE" w14:textId="77777777">
        <w:trPr>
          <w:trHeight w:val="360"/>
        </w:trPr>
        <w:tc>
          <w:tcPr>
            <w:tcW w:w="2160" w:type="dxa"/>
            <w:tcBorders>
              <w:top w:val="single" w:color="BFBFBF" w:themeColor="background1" w:themeShade="BF" w:sz="4" w:space="0"/>
            </w:tcBorders>
            <w:shd w:val="clear" w:color="auto" w:fill="auto"/>
            <w:vAlign w:val="center"/>
          </w:tcPr>
          <w:p w:rsidRPr="00FA3EB3" w:rsidR="00232876" w:rsidP="00232876" w:rsidRDefault="00232876" w14:paraId="240A5DEA" w14:textId="77777777">
            <w:pPr>
              <w:pStyle w:val="NoSpacing"/>
            </w:pPr>
          </w:p>
        </w:tc>
        <w:tc>
          <w:tcPr>
            <w:tcW w:w="4050" w:type="dxa"/>
            <w:tcBorders>
              <w:top w:val="single" w:color="BFBFBF" w:themeColor="background1" w:themeShade="BF" w:sz="4" w:space="0"/>
            </w:tcBorders>
            <w:shd w:val="clear" w:color="auto" w:fill="auto"/>
            <w:vAlign w:val="center"/>
          </w:tcPr>
          <w:p w:rsidRPr="00FA3EB3" w:rsidR="00FA3EB3" w:rsidP="00FA3EB3" w:rsidRDefault="00FA3EB3" w14:paraId="3CC1A742" w14:textId="77777777"/>
        </w:tc>
        <w:tc>
          <w:tcPr>
            <w:tcW w:w="270" w:type="dxa"/>
            <w:tcBorders>
              <w:top w:val="single" w:color="BFBFBF" w:themeColor="background1" w:themeShade="BF" w:sz="4" w:space="0"/>
            </w:tcBorders>
            <w:shd w:val="clear" w:color="auto" w:fill="auto"/>
            <w:vAlign w:val="center"/>
          </w:tcPr>
          <w:p w:rsidRPr="00FA3EB3" w:rsidR="00232876" w:rsidP="00232876" w:rsidRDefault="00232876" w14:paraId="6C3A733A" w14:textId="77777777">
            <w:pPr>
              <w:pStyle w:val="NoSpacing"/>
            </w:pPr>
          </w:p>
        </w:tc>
        <w:tc>
          <w:tcPr>
            <w:tcW w:w="810" w:type="dxa"/>
            <w:tcBorders>
              <w:top w:val="single" w:color="BFBFBF" w:themeColor="background1" w:themeShade="BF" w:sz="4" w:space="0"/>
            </w:tcBorders>
            <w:shd w:val="clear" w:color="auto" w:fill="auto"/>
            <w:vAlign w:val="center"/>
          </w:tcPr>
          <w:p w:rsidRPr="00FA3EB3" w:rsidR="00232876" w:rsidP="00232876" w:rsidRDefault="00232876" w14:paraId="196379A0" w14:textId="77777777">
            <w:pPr>
              <w:pStyle w:val="NoSpacing"/>
            </w:pPr>
          </w:p>
        </w:tc>
        <w:tc>
          <w:tcPr>
            <w:tcW w:w="3500" w:type="dxa"/>
            <w:tcBorders>
              <w:top w:val="single" w:color="BFBFBF" w:themeColor="background1" w:themeShade="BF" w:sz="4" w:space="0"/>
            </w:tcBorders>
            <w:shd w:val="clear" w:color="auto" w:fill="auto"/>
            <w:vAlign w:val="center"/>
          </w:tcPr>
          <w:p w:rsidRPr="00FA3EB3" w:rsidR="00232876" w:rsidP="00232876" w:rsidRDefault="00232876" w14:paraId="183DA4DA" w14:textId="77777777">
            <w:pPr>
              <w:pStyle w:val="NoSpacing"/>
            </w:pPr>
          </w:p>
        </w:tc>
      </w:tr>
      <w:tr w:rsidRPr="00FA3EB3" w:rsidR="00687CFB" w:rsidTr="00232876" w14:paraId="06562921" w14:textId="77777777">
        <w:trPr>
          <w:trHeight w:val="360"/>
        </w:trPr>
        <w:sdt>
          <w:sdtPr>
            <w:id w:val="2115246489"/>
            <w:placeholder>
              <w:docPart w:val="C874B0A4993D4F32AF4B6AE32F0A4012"/>
            </w:placeholder>
            <w:temporary/>
            <w:showingPlcHdr/>
            <w15:appearance w15:val="hidden"/>
          </w:sdtPr>
          <w:sdtEndPr/>
          <w:sdtContent>
            <w:tc>
              <w:tcPr>
                <w:tcW w:w="2160" w:type="dxa"/>
                <w:vAlign w:val="center"/>
              </w:tcPr>
              <w:p w:rsidRPr="00FA3EB3" w:rsidR="00687CFB" w:rsidP="00232876" w:rsidRDefault="00232876" w14:paraId="1E6B5283" w14:textId="77777777">
                <w:pPr>
                  <w:pStyle w:val="NoSpacing"/>
                </w:pPr>
                <w:r w:rsidRPr="00FA3EB3">
                  <w:t>Signature</w:t>
                </w:r>
              </w:p>
            </w:tc>
          </w:sdtContent>
        </w:sdt>
        <w:tc>
          <w:tcPr>
            <w:tcW w:w="4050" w:type="dxa"/>
            <w:shd w:val="clear" w:color="auto" w:fill="FFFFFF" w:themeFill="background1"/>
            <w:vAlign w:val="center"/>
          </w:tcPr>
          <w:p w:rsidR="00687CFB" w:rsidP="00232876" w:rsidRDefault="00687CFB" w14:paraId="16491EB2" w14:textId="77777777">
            <w:pPr>
              <w:pStyle w:val="NoSpacing"/>
            </w:pPr>
          </w:p>
          <w:p w:rsidRPr="00FA3EB3" w:rsidR="005F5231" w:rsidP="00232876" w:rsidRDefault="005F5231" w14:paraId="0E2B417F" w14:textId="77777777">
            <w:pPr>
              <w:pStyle w:val="NoSpacing"/>
            </w:pPr>
          </w:p>
        </w:tc>
        <w:tc>
          <w:tcPr>
            <w:tcW w:w="270" w:type="dxa"/>
            <w:vAlign w:val="center"/>
          </w:tcPr>
          <w:p w:rsidRPr="00FA3EB3" w:rsidR="00687CFB" w:rsidP="00232876" w:rsidRDefault="00687CFB" w14:paraId="2C7C6CC5" w14:textId="77777777">
            <w:pPr>
              <w:pStyle w:val="NoSpacing"/>
            </w:pPr>
          </w:p>
        </w:tc>
        <w:tc>
          <w:tcPr>
            <w:tcW w:w="810" w:type="dxa"/>
            <w:vAlign w:val="center"/>
          </w:tcPr>
          <w:p w:rsidRPr="00FA3EB3" w:rsidR="00687CFB" w:rsidP="00232876" w:rsidRDefault="000C2F73" w14:paraId="3C658DEB" w14:textId="77777777">
            <w:pPr>
              <w:pStyle w:val="NoSpacing"/>
            </w:pPr>
            <w:sdt>
              <w:sdtPr>
                <w:id w:val="-1603715072"/>
                <w:placeholder>
                  <w:docPart w:val="6D2BBE7EC6D44847A5DB0016754A61D8"/>
                </w:placeholder>
                <w:temporary/>
                <w:showingPlcHdr/>
                <w15:appearance w15:val="hidden"/>
              </w:sdtPr>
              <w:sdtEndPr/>
              <w:sdtContent>
                <w:r w:rsidRPr="00FA3EB3" w:rsidR="00232876">
                  <w:t>Name</w:t>
                </w:r>
              </w:sdtContent>
            </w:sdt>
            <w:r w:rsidR="00DA3DDE">
              <w:t xml:space="preserve"> &amp; Title</w:t>
            </w:r>
          </w:p>
        </w:tc>
        <w:tc>
          <w:tcPr>
            <w:tcW w:w="3500" w:type="dxa"/>
            <w:shd w:val="clear" w:color="auto" w:fill="FFFFFF" w:themeFill="background1"/>
            <w:vAlign w:val="center"/>
          </w:tcPr>
          <w:p w:rsidR="00687CFB" w:rsidP="00232876" w:rsidRDefault="00687CFB" w14:paraId="1F024DBC" w14:textId="77777777">
            <w:pPr>
              <w:pStyle w:val="NoSpacing"/>
            </w:pPr>
          </w:p>
          <w:p w:rsidR="00DA3DDE" w:rsidP="00232876" w:rsidRDefault="00DA3DDE" w14:paraId="366CE536" w14:textId="77777777">
            <w:pPr>
              <w:pStyle w:val="NoSpacing"/>
            </w:pPr>
          </w:p>
          <w:p w:rsidR="005F5231" w:rsidP="00232876" w:rsidRDefault="005F5231" w14:paraId="0AA22023" w14:textId="77777777">
            <w:pPr>
              <w:pStyle w:val="NoSpacing"/>
            </w:pPr>
          </w:p>
          <w:p w:rsidRPr="00FA3EB3" w:rsidR="00DA3DDE" w:rsidP="00232876" w:rsidRDefault="00DA3DDE" w14:paraId="08B79830" w14:textId="77777777">
            <w:pPr>
              <w:pStyle w:val="NoSpacing"/>
            </w:pPr>
          </w:p>
        </w:tc>
      </w:tr>
      <w:tr w:rsidRPr="00FA3EB3" w:rsidR="00232876" w:rsidTr="00232876" w14:paraId="1D825447" w14:textId="77777777">
        <w:trPr>
          <w:trHeight w:val="360"/>
        </w:trPr>
        <w:tc>
          <w:tcPr>
            <w:tcW w:w="2160" w:type="dxa"/>
            <w:shd w:val="clear" w:color="auto" w:fill="auto"/>
          </w:tcPr>
          <w:p w:rsidRPr="00FA3EB3" w:rsidR="00232876" w:rsidP="00232876" w:rsidRDefault="00232876" w14:paraId="3274999A" w14:textId="77777777">
            <w:pPr>
              <w:pStyle w:val="NoSpacing"/>
            </w:pPr>
          </w:p>
        </w:tc>
        <w:sdt>
          <w:sdtPr>
            <w:id w:val="-1424941974"/>
            <w:placeholder>
              <w:docPart w:val="7C427C6E1ECC4DCC94658D5150FC9D74"/>
            </w:placeholder>
            <w:temporary/>
            <w:showingPlcHdr/>
            <w15:appearance w15:val="hidden"/>
          </w:sdtPr>
          <w:sdtEndPr/>
          <w:sdtContent>
            <w:tc>
              <w:tcPr>
                <w:tcW w:w="4050" w:type="dxa"/>
                <w:shd w:val="clear" w:color="auto" w:fill="auto"/>
              </w:tcPr>
              <w:p w:rsidRPr="00FA3EB3" w:rsidR="00232876" w:rsidP="00232876" w:rsidRDefault="00232876" w14:paraId="3E356EC7" w14:textId="77777777">
                <w:pPr>
                  <w:pStyle w:val="Field"/>
                </w:pPr>
                <w:r w:rsidRPr="00FA3EB3">
                  <w:t>Signature of the Person Submitting this Form</w:t>
                </w:r>
              </w:p>
            </w:tc>
          </w:sdtContent>
        </w:sdt>
        <w:tc>
          <w:tcPr>
            <w:tcW w:w="270" w:type="dxa"/>
            <w:shd w:val="clear" w:color="auto" w:fill="auto"/>
          </w:tcPr>
          <w:p w:rsidRPr="00FA3EB3" w:rsidR="00232876" w:rsidP="00232876" w:rsidRDefault="00232876" w14:paraId="22E7AD39" w14:textId="77777777">
            <w:pPr>
              <w:pStyle w:val="NoSpacing"/>
            </w:pPr>
          </w:p>
        </w:tc>
        <w:tc>
          <w:tcPr>
            <w:tcW w:w="810" w:type="dxa"/>
            <w:shd w:val="clear" w:color="auto" w:fill="auto"/>
          </w:tcPr>
          <w:p w:rsidRPr="00FA3EB3" w:rsidR="00232876" w:rsidP="00232876" w:rsidRDefault="00232876" w14:paraId="2CED30E2" w14:textId="77777777">
            <w:pPr>
              <w:pStyle w:val="NoSpacing"/>
            </w:pPr>
          </w:p>
        </w:tc>
        <w:sdt>
          <w:sdtPr>
            <w:id w:val="-1027253848"/>
            <w:placeholder>
              <w:docPart w:val="24194EED62CB418EB66EA901EAA13732"/>
            </w:placeholder>
            <w:temporary/>
            <w:showingPlcHdr/>
            <w15:appearance w15:val="hidden"/>
          </w:sdtPr>
          <w:sdtEndPr/>
          <w:sdtContent>
            <w:tc>
              <w:tcPr>
                <w:tcW w:w="3500" w:type="dxa"/>
                <w:shd w:val="clear" w:color="auto" w:fill="auto"/>
              </w:tcPr>
              <w:p w:rsidRPr="00FA3EB3" w:rsidR="00232876" w:rsidP="00232876" w:rsidRDefault="00232876" w14:paraId="22792B64" w14:textId="77777777">
                <w:pPr>
                  <w:pStyle w:val="Field"/>
                </w:pPr>
                <w:r w:rsidRPr="00FA3EB3">
                  <w:t>Name of the Person Submitting this Form (print)</w:t>
                </w:r>
              </w:p>
            </w:tc>
          </w:sdtContent>
        </w:sdt>
      </w:tr>
    </w:tbl>
    <w:p w:rsidRPr="00FA3EB3" w:rsidR="00687CFB" w:rsidRDefault="00687CFB" w14:paraId="2BE7DD12" w14:textId="77777777"/>
    <w:tbl>
      <w:tblPr>
        <w:tblW w:w="4792" w:type="dxa"/>
        <w:tblLook w:val="0600" w:firstRow="0" w:lastRow="0" w:firstColumn="0" w:lastColumn="0" w:noHBand="1" w:noVBand="1"/>
      </w:tblPr>
      <w:tblGrid>
        <w:gridCol w:w="2160"/>
        <w:gridCol w:w="720"/>
        <w:gridCol w:w="236"/>
        <w:gridCol w:w="720"/>
        <w:gridCol w:w="236"/>
        <w:gridCol w:w="720"/>
      </w:tblGrid>
      <w:tr w:rsidRPr="00FA3EB3" w:rsidR="00232876" w:rsidTr="00232876" w14:paraId="40388297" w14:textId="77777777">
        <w:trPr>
          <w:trHeight w:val="360"/>
        </w:trPr>
        <w:sdt>
          <w:sdtPr>
            <w:id w:val="1220785300"/>
            <w:placeholder>
              <w:docPart w:val="6BB06699F9F149FFAAC81980415EBC55"/>
            </w:placeholder>
            <w:temporary/>
            <w:showingPlcHdr/>
            <w15:appearance w15:val="hidden"/>
          </w:sdtPr>
          <w:sdtEndPr/>
          <w:sdtContent>
            <w:tc>
              <w:tcPr>
                <w:tcW w:w="2160" w:type="dxa"/>
                <w:vAlign w:val="center"/>
              </w:tcPr>
              <w:p w:rsidRPr="00FA3EB3" w:rsidR="00232876" w:rsidP="00232876" w:rsidRDefault="00232876" w14:paraId="7918B4A2" w14:textId="77777777">
                <w:pPr>
                  <w:pStyle w:val="NoSpacing"/>
                </w:pPr>
                <w:r w:rsidRPr="00FA3EB3">
                  <w:t>Date of Signature</w:t>
                </w:r>
              </w:p>
            </w:tc>
          </w:sdtContent>
        </w:sdt>
        <w:tc>
          <w:tcPr>
            <w:tcW w:w="720" w:type="dxa"/>
            <w:shd w:val="clear" w:color="auto" w:fill="FFFFFF" w:themeFill="background1"/>
            <w:vAlign w:val="center"/>
          </w:tcPr>
          <w:p w:rsidRPr="00FA3EB3" w:rsidR="00232876" w:rsidP="00232876" w:rsidRDefault="00232876" w14:paraId="43D6946D" w14:textId="77777777">
            <w:pPr>
              <w:pStyle w:val="NoSpacing"/>
            </w:pPr>
          </w:p>
        </w:tc>
        <w:tc>
          <w:tcPr>
            <w:tcW w:w="236" w:type="dxa"/>
            <w:vAlign w:val="center"/>
          </w:tcPr>
          <w:p w:rsidRPr="00FA3EB3" w:rsidR="00232876" w:rsidP="00232876" w:rsidRDefault="00232876" w14:paraId="1A08F0E4" w14:textId="77777777">
            <w:pPr>
              <w:pStyle w:val="NoSpacing"/>
            </w:pPr>
          </w:p>
        </w:tc>
        <w:tc>
          <w:tcPr>
            <w:tcW w:w="720" w:type="dxa"/>
            <w:shd w:val="clear" w:color="auto" w:fill="FFFFFF" w:themeFill="background1"/>
            <w:vAlign w:val="center"/>
          </w:tcPr>
          <w:p w:rsidRPr="00FA3EB3" w:rsidR="00232876" w:rsidP="00232876" w:rsidRDefault="00232876" w14:paraId="640E25C1" w14:textId="77777777">
            <w:pPr>
              <w:pStyle w:val="NoSpacing"/>
            </w:pPr>
          </w:p>
        </w:tc>
        <w:tc>
          <w:tcPr>
            <w:tcW w:w="236" w:type="dxa"/>
            <w:vAlign w:val="center"/>
          </w:tcPr>
          <w:p w:rsidRPr="00FA3EB3" w:rsidR="00232876" w:rsidP="00232876" w:rsidRDefault="00232876" w14:paraId="0DCB4F88" w14:textId="77777777">
            <w:pPr>
              <w:pStyle w:val="NoSpacing"/>
            </w:pPr>
          </w:p>
        </w:tc>
        <w:tc>
          <w:tcPr>
            <w:tcW w:w="720" w:type="dxa"/>
            <w:shd w:val="clear" w:color="auto" w:fill="FFFFFF" w:themeFill="background1"/>
          </w:tcPr>
          <w:p w:rsidRPr="00FA3EB3" w:rsidR="00232876" w:rsidP="00232876" w:rsidRDefault="00232876" w14:paraId="4BB6D5E5" w14:textId="77777777">
            <w:pPr>
              <w:pStyle w:val="NoSpacing"/>
            </w:pPr>
          </w:p>
        </w:tc>
      </w:tr>
      <w:tr w:rsidRPr="00FA3EB3" w:rsidR="00232876" w:rsidTr="00232876" w14:paraId="5A596FA4" w14:textId="77777777">
        <w:trPr>
          <w:trHeight w:val="360"/>
        </w:trPr>
        <w:tc>
          <w:tcPr>
            <w:tcW w:w="2160" w:type="dxa"/>
            <w:shd w:val="clear" w:color="auto" w:fill="auto"/>
          </w:tcPr>
          <w:p w:rsidRPr="00FA3EB3" w:rsidR="00232876" w:rsidP="00232876" w:rsidRDefault="00232876" w14:paraId="52F6B0DF" w14:textId="77777777">
            <w:pPr>
              <w:pStyle w:val="Field"/>
            </w:pPr>
          </w:p>
        </w:tc>
        <w:sdt>
          <w:sdtPr>
            <w:id w:val="1445736183"/>
            <w:placeholder>
              <w:docPart w:val="68E888A2A1CD487B817C5E07478B048A"/>
            </w:placeholder>
            <w:temporary/>
            <w:showingPlcHdr/>
            <w15:appearance w15:val="hidden"/>
          </w:sdtPr>
          <w:sdtEndPr/>
          <w:sdtContent>
            <w:tc>
              <w:tcPr>
                <w:tcW w:w="720" w:type="dxa"/>
                <w:shd w:val="clear" w:color="auto" w:fill="auto"/>
              </w:tcPr>
              <w:p w:rsidRPr="00FA3EB3" w:rsidR="00232876" w:rsidP="00232876" w:rsidRDefault="00232876" w14:paraId="5CEC48EE" w14:textId="77777777">
                <w:pPr>
                  <w:pStyle w:val="Field"/>
                </w:pPr>
                <w:r w:rsidRPr="00FA3EB3">
                  <w:t>MM</w:t>
                </w:r>
              </w:p>
            </w:tc>
          </w:sdtContent>
        </w:sdt>
        <w:tc>
          <w:tcPr>
            <w:tcW w:w="236" w:type="dxa"/>
            <w:shd w:val="clear" w:color="auto" w:fill="auto"/>
          </w:tcPr>
          <w:p w:rsidRPr="00FA3EB3" w:rsidR="00232876" w:rsidP="00232876" w:rsidRDefault="00232876" w14:paraId="6FB6BE35" w14:textId="77777777">
            <w:pPr>
              <w:pStyle w:val="Field"/>
            </w:pPr>
          </w:p>
        </w:tc>
        <w:sdt>
          <w:sdtPr>
            <w:id w:val="-1419480618"/>
            <w:placeholder>
              <w:docPart w:val="EFFC822E9C8E43758566CE78B32798A0"/>
            </w:placeholder>
            <w:temporary/>
            <w:showingPlcHdr/>
            <w15:appearance w15:val="hidden"/>
          </w:sdtPr>
          <w:sdtEndPr/>
          <w:sdtContent>
            <w:tc>
              <w:tcPr>
                <w:tcW w:w="720" w:type="dxa"/>
                <w:shd w:val="clear" w:color="auto" w:fill="auto"/>
              </w:tcPr>
              <w:p w:rsidRPr="00FA3EB3" w:rsidR="00232876" w:rsidP="00232876" w:rsidRDefault="00232876" w14:paraId="50ABD8BC" w14:textId="77777777">
                <w:pPr>
                  <w:pStyle w:val="Field"/>
                </w:pPr>
                <w:r w:rsidRPr="00FA3EB3">
                  <w:t>DD</w:t>
                </w:r>
              </w:p>
            </w:tc>
          </w:sdtContent>
        </w:sdt>
        <w:tc>
          <w:tcPr>
            <w:tcW w:w="236" w:type="dxa"/>
            <w:shd w:val="clear" w:color="auto" w:fill="auto"/>
          </w:tcPr>
          <w:p w:rsidRPr="00FA3EB3" w:rsidR="00232876" w:rsidP="00232876" w:rsidRDefault="00232876" w14:paraId="6BA68A46" w14:textId="77777777">
            <w:pPr>
              <w:pStyle w:val="Field"/>
            </w:pPr>
          </w:p>
        </w:tc>
        <w:tc>
          <w:tcPr>
            <w:tcW w:w="720" w:type="dxa"/>
            <w:shd w:val="clear" w:color="auto" w:fill="auto"/>
          </w:tcPr>
          <w:p w:rsidRPr="00FA3EB3" w:rsidR="00232876" w:rsidP="00232876" w:rsidRDefault="000C2F73" w14:paraId="6F13816F" w14:textId="77777777">
            <w:pPr>
              <w:pStyle w:val="Field"/>
            </w:pPr>
            <w:sdt>
              <w:sdtPr>
                <w:id w:val="138628743"/>
                <w:placeholder>
                  <w:docPart w:val="8AB5550B049B4684AA33556FF995B377"/>
                </w:placeholder>
                <w:temporary/>
                <w:showingPlcHdr/>
                <w15:appearance w15:val="hidden"/>
              </w:sdtPr>
              <w:sdtEndPr/>
              <w:sdtContent>
                <w:r w:rsidRPr="00FA3EB3" w:rsidR="00232876">
                  <w:t>YY</w:t>
                </w:r>
              </w:sdtContent>
            </w:sdt>
            <w:r w:rsidR="005F5231">
              <w:t>YY</w:t>
            </w:r>
          </w:p>
        </w:tc>
      </w:tr>
    </w:tbl>
    <w:p w:rsidR="00687CFB" w:rsidP="00FD35A6" w:rsidRDefault="00687CFB" w14:paraId="341CCB35" w14:textId="77777777"/>
    <w:p w:rsidR="00E43351" w:rsidP="00FD35A6" w:rsidRDefault="00E43351" w14:paraId="4FAC87EB" w14:textId="77777777"/>
    <w:p w:rsidR="00E43351" w:rsidP="00FD35A6" w:rsidRDefault="00E43351" w14:paraId="28E73025" w14:textId="77777777"/>
    <w:p w:rsidR="00E43351" w:rsidP="00FD35A6" w:rsidRDefault="00E43351" w14:paraId="482EB2E3" w14:textId="77777777"/>
    <w:p w:rsidR="00E43351" w:rsidP="00FD35A6" w:rsidRDefault="00E43351" w14:paraId="42919830" w14:textId="77777777"/>
    <w:p w:rsidR="00E43351" w:rsidP="00FD35A6" w:rsidRDefault="00E43351" w14:paraId="66884E97" w14:textId="77777777"/>
    <w:tbl>
      <w:tblPr>
        <w:tblW w:w="0" w:type="auto"/>
        <w:tblInd w:w="1080" w:type="dxa"/>
        <w:tblLook w:val="0600" w:firstRow="0" w:lastRow="0" w:firstColumn="0" w:lastColumn="0" w:noHBand="1" w:noVBand="1"/>
      </w:tblPr>
      <w:tblGrid>
        <w:gridCol w:w="6930"/>
        <w:gridCol w:w="2060"/>
      </w:tblGrid>
      <w:tr w:rsidRPr="00FA3EB3" w:rsidR="0001471B" w:rsidTr="007508F2" w14:paraId="04EE529C" w14:textId="77777777">
        <w:trPr>
          <w:trHeight w:val="1728"/>
        </w:trPr>
        <w:tc>
          <w:tcPr>
            <w:tcW w:w="6930" w:type="dxa"/>
            <w:vAlign w:val="center"/>
          </w:tcPr>
          <w:p w:rsidRPr="00FA3EB3" w:rsidR="0001471B" w:rsidP="007508F2" w:rsidRDefault="0001471B" w14:paraId="163BD8F1" w14:textId="77777777">
            <w:pPr>
              <w:pStyle w:val="Title"/>
            </w:pPr>
            <w:r>
              <w:lastRenderedPageBreak/>
              <w:t xml:space="preserve">SBIR/STTR Phase II </w:t>
            </w:r>
            <w:r w:rsidR="00B97FBF">
              <w:t>Progress</w:t>
            </w:r>
            <w:r>
              <w:t xml:space="preserve"> Report</w:t>
            </w:r>
          </w:p>
        </w:tc>
        <w:tc>
          <w:tcPr>
            <w:tcW w:w="2060" w:type="dxa"/>
            <w:vAlign w:val="center"/>
          </w:tcPr>
          <w:p w:rsidRPr="00FA3EB3" w:rsidR="0001471B" w:rsidP="007508F2" w:rsidRDefault="0001471B" w14:paraId="10FE401D" w14:textId="77777777">
            <w:pPr>
              <w:spacing w:after="0"/>
              <w:jc w:val="right"/>
            </w:pPr>
            <w:r>
              <w:rPr>
                <w:noProof/>
              </w:rPr>
              <w:drawing>
                <wp:inline distT="0" distB="0" distL="0" distR="0" wp14:anchorId="3D387DBC" wp14:editId="3B3C5B81">
                  <wp:extent cx="742889" cy="746772"/>
                  <wp:effectExtent l="0" t="0" r="635" b="0"/>
                  <wp:docPr id="48" name="Picture 48"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E43351" w:rsidP="00B6036D" w:rsidRDefault="00443C2D" w14:paraId="45E3D562" w14:textId="77777777">
      <w:pPr>
        <w:pStyle w:val="Heading1"/>
        <w:spacing w:after="160"/>
      </w:pPr>
      <w:r w:rsidRPr="00DF7174">
        <w:t>Cooperative Agreement (</w:t>
      </w:r>
      <w:r w:rsidRPr="00DF7174" w:rsidR="00E43351">
        <w:t>NSF-specific certification</w:t>
      </w:r>
      <w:r w:rsidRPr="00DF7174">
        <w:t>)</w:t>
      </w:r>
    </w:p>
    <w:p w:rsidRPr="0001471B" w:rsidR="006F76CE" w:rsidP="006F76CE" w:rsidRDefault="006F76CE" w14:paraId="507DD89B" w14:textId="77777777">
      <w:pPr>
        <w:rPr>
          <w:rFonts w:asciiTheme="majorHAnsi" w:hAnsiTheme="majorHAnsi"/>
        </w:rPr>
      </w:pPr>
      <w:r w:rsidRPr="0001471B">
        <w:rPr>
          <w:rFonts w:asciiTheme="majorHAnsi" w:hAnsiTheme="majorHAnsi"/>
        </w:rPr>
        <w:t xml:space="preserve">In the below certification, </w:t>
      </w:r>
      <w:r>
        <w:rPr>
          <w:rFonts w:asciiTheme="majorHAnsi" w:hAnsiTheme="majorHAnsi"/>
        </w:rPr>
        <w:t>check either Yes or N/A (Not Applicable) to each certification statement.</w:t>
      </w:r>
    </w:p>
    <w:p w:rsidRPr="006F76CE" w:rsidR="006F76CE" w:rsidP="006F76CE" w:rsidRDefault="006F76CE" w14:paraId="06EBA182" w14:textId="77777777">
      <w:pPr>
        <w:pStyle w:val="ListParagraph"/>
        <w:numPr>
          <w:ilvl w:val="0"/>
          <w:numId w:val="3"/>
        </w:numPr>
        <w:spacing w:after="160" w:line="256" w:lineRule="auto"/>
        <w:jc w:val="both"/>
        <w:rPr>
          <w:rFonts w:asciiTheme="majorHAnsi" w:hAnsiTheme="majorHAnsi"/>
          <w:sz w:val="20"/>
          <w:szCs w:val="20"/>
        </w:rPr>
      </w:pPr>
      <w:r w:rsidRPr="006F76CE">
        <w:rPr>
          <w:rFonts w:asciiTheme="majorHAnsi" w:hAnsiTheme="majorHAnsi"/>
          <w:b/>
          <w:sz w:val="20"/>
          <w:szCs w:val="20"/>
        </w:rPr>
        <w:t>“relative”</w:t>
      </w:r>
      <w:r w:rsidRPr="006F76CE">
        <w:rPr>
          <w:rFonts w:asciiTheme="majorHAnsi" w:hAnsiTheme="majorHAnsi"/>
          <w:sz w:val="20"/>
          <w:szCs w:val="20"/>
        </w:rPr>
        <w:t xml:space="preserve"> means an individual who is related as father, mother, son, daughter, brother, sister, uncle, aunt, first cousin, nephew, niece, husband, wife, father-in-law, mother-in-law, son-in-law, daughter-in-law, brother-in-law, sister-in-law, stepfather, stepmother, stepson, stepdaughter, step-brother/sister, half-brother/sister</w:t>
      </w:r>
    </w:p>
    <w:p w:rsidRPr="006F76CE" w:rsidR="006F76CE" w:rsidP="006F76CE" w:rsidRDefault="006F76CE" w14:paraId="189F9A9F" w14:textId="77777777">
      <w:pPr>
        <w:pStyle w:val="ListParagraph"/>
        <w:spacing w:after="160" w:line="256" w:lineRule="auto"/>
        <w:jc w:val="both"/>
        <w:rPr>
          <w:rFonts w:asciiTheme="majorHAnsi" w:hAnsiTheme="majorHAnsi"/>
          <w:sz w:val="20"/>
          <w:szCs w:val="20"/>
        </w:rPr>
      </w:pPr>
    </w:p>
    <w:p w:rsidRPr="006F76CE" w:rsidR="006F76CE" w:rsidP="006F76CE" w:rsidRDefault="006F76CE" w14:paraId="3DFB878D" w14:textId="77777777">
      <w:pPr>
        <w:pStyle w:val="ListParagraph"/>
        <w:numPr>
          <w:ilvl w:val="0"/>
          <w:numId w:val="3"/>
        </w:numPr>
        <w:spacing w:after="160" w:line="256" w:lineRule="auto"/>
        <w:jc w:val="both"/>
        <w:rPr>
          <w:rFonts w:asciiTheme="majorHAnsi" w:hAnsiTheme="majorHAnsi"/>
          <w:sz w:val="20"/>
          <w:szCs w:val="20"/>
        </w:rPr>
      </w:pPr>
      <w:r w:rsidRPr="006F76CE">
        <w:rPr>
          <w:rFonts w:asciiTheme="majorHAnsi" w:hAnsiTheme="majorHAnsi"/>
          <w:b/>
          <w:sz w:val="20"/>
          <w:szCs w:val="20"/>
        </w:rPr>
        <w:t>“key personnel”</w:t>
      </w:r>
      <w:r w:rsidRPr="006F76CE">
        <w:rPr>
          <w:rFonts w:asciiTheme="majorHAnsi" w:hAnsiTheme="majorHAnsi"/>
          <w:sz w:val="20"/>
          <w:szCs w:val="20"/>
        </w:rPr>
        <w:t xml:space="preserve"> includes any employees listed on line A of the approved budget, any consultants listed on line G.5 of the approved budget, any subaward personnel listed on line A of a subaward budget, and/or anyone so named as a key person in the Phase II award letter.</w:t>
      </w:r>
    </w:p>
    <w:p w:rsidR="00BF313B" w:rsidP="00BF313B" w:rsidRDefault="001B6081" w14:paraId="758BF221" w14:textId="77777777">
      <w:r>
        <w:t>The undersigned has reviewed, verified and certified that</w:t>
      </w:r>
      <w:r w:rsidR="003409E6">
        <w:t>:</w:t>
      </w:r>
      <w:r>
        <w:t xml:space="preserve"> </w:t>
      </w:r>
      <w:r w:rsidR="00BF313B">
        <w:t xml:space="preserve"> </w:t>
      </w:r>
    </w:p>
    <w:tbl>
      <w:tblPr>
        <w:tblW w:w="10710" w:type="dxa"/>
        <w:tblLook w:val="04A0" w:firstRow="1" w:lastRow="0" w:firstColumn="1" w:lastColumn="0" w:noHBand="0" w:noVBand="1"/>
      </w:tblPr>
      <w:tblGrid>
        <w:gridCol w:w="9621"/>
        <w:gridCol w:w="545"/>
        <w:gridCol w:w="588"/>
      </w:tblGrid>
      <w:tr w:rsidRPr="00486294" w:rsidR="00BF313B" w:rsidTr="00CF7812" w14:paraId="54F5E99B" w14:textId="77777777">
        <w:tc>
          <w:tcPr>
            <w:tcW w:w="9000" w:type="dxa"/>
            <w:shd w:val="clear" w:color="auto" w:fill="D9D9D9" w:themeFill="background1" w:themeFillShade="D9"/>
          </w:tcPr>
          <w:p w:rsidRPr="00486294" w:rsidR="00BF313B" w:rsidP="00461F2A" w:rsidRDefault="00BF313B" w14:paraId="14D4C7E3" w14:textId="77777777">
            <w:pPr>
              <w:pStyle w:val="Heading2"/>
              <w:spacing w:before="0"/>
            </w:pPr>
          </w:p>
        </w:tc>
        <w:tc>
          <w:tcPr>
            <w:tcW w:w="810" w:type="dxa"/>
            <w:shd w:val="clear" w:color="auto" w:fill="D9D9D9" w:themeFill="background1" w:themeFillShade="D9"/>
          </w:tcPr>
          <w:p w:rsidRPr="00461F2A" w:rsidR="00BF313B" w:rsidP="00461F2A" w:rsidRDefault="00BF313B" w14:paraId="42051885" w14:textId="77777777">
            <w:pPr>
              <w:pStyle w:val="Heading4"/>
              <w:spacing w:before="0"/>
              <w:rPr>
                <w:b/>
                <w:color w:val="AC7F00"/>
              </w:rPr>
            </w:pPr>
            <w:r w:rsidRPr="00461F2A">
              <w:rPr>
                <w:b/>
                <w:color w:val="AC7F00"/>
              </w:rPr>
              <w:t xml:space="preserve"> </w:t>
            </w:r>
            <w:r w:rsidRPr="00461F2A" w:rsidR="00FF7306">
              <w:rPr>
                <w:b/>
                <w:color w:val="AC7F00"/>
              </w:rPr>
              <w:t xml:space="preserve">  </w:t>
            </w:r>
            <w:r w:rsidRPr="00461F2A">
              <w:rPr>
                <w:b/>
                <w:color w:val="AC7F00"/>
              </w:rPr>
              <w:t>Yes</w:t>
            </w:r>
          </w:p>
        </w:tc>
        <w:tc>
          <w:tcPr>
            <w:tcW w:w="900" w:type="dxa"/>
            <w:shd w:val="clear" w:color="auto" w:fill="D9D9D9" w:themeFill="background1" w:themeFillShade="D9"/>
          </w:tcPr>
          <w:p w:rsidRPr="00461F2A" w:rsidR="00BF313B" w:rsidP="00461F2A" w:rsidRDefault="00FF7306" w14:paraId="588A83FA" w14:textId="77777777">
            <w:pPr>
              <w:pStyle w:val="Heading4"/>
              <w:spacing w:before="0"/>
              <w:rPr>
                <w:b/>
                <w:color w:val="AC7F00"/>
              </w:rPr>
            </w:pPr>
            <w:r w:rsidRPr="00461F2A">
              <w:rPr>
                <w:b/>
                <w:color w:val="AC7F00"/>
              </w:rPr>
              <w:t xml:space="preserve">  </w:t>
            </w:r>
            <w:r w:rsidRPr="00461F2A" w:rsidR="00BF313B">
              <w:rPr>
                <w:b/>
                <w:color w:val="AC7F00"/>
              </w:rPr>
              <w:t>N</w:t>
            </w:r>
            <w:r w:rsidRPr="00461F2A" w:rsidR="001B6081">
              <w:rPr>
                <w:b/>
                <w:color w:val="AC7F00"/>
              </w:rPr>
              <w:t>/A</w:t>
            </w:r>
          </w:p>
        </w:tc>
      </w:tr>
      <w:tr w:rsidRPr="00486294" w:rsidR="00BF313B" w:rsidTr="00130625" w14:paraId="686612F7" w14:textId="77777777">
        <w:tc>
          <w:tcPr>
            <w:tcW w:w="9000" w:type="dxa"/>
          </w:tcPr>
          <w:p w:rsidRPr="006F76CE" w:rsidR="001B6081" w:rsidP="004D0F8F" w:rsidRDefault="001B6081" w14:paraId="790FCCB3" w14:textId="77777777">
            <w:pPr>
              <w:spacing w:before="240"/>
              <w:jc w:val="both"/>
              <w:rPr>
                <w:sz w:val="21"/>
                <w:szCs w:val="21"/>
              </w:rPr>
            </w:pPr>
            <w:r w:rsidRPr="006F76CE">
              <w:rPr>
                <w:sz w:val="21"/>
                <w:szCs w:val="21"/>
              </w:rPr>
              <w:t xml:space="preserve">NSF approval has been requested and obtained in writing for any removal, substitution, or significantly reduced involvement (25% or more reduction in effort committed to the project) of any listed key personnel.   </w:t>
            </w:r>
          </w:p>
          <w:p w:rsidRPr="006F76CE" w:rsidR="00924FDA" w:rsidP="00FF7306" w:rsidRDefault="00924FDA" w14:paraId="6E2CF6B8" w14:textId="77777777">
            <w:pPr>
              <w:jc w:val="both"/>
              <w:rPr>
                <w:sz w:val="21"/>
                <w:szCs w:val="21"/>
              </w:rPr>
            </w:pPr>
            <w:r w:rsidRPr="006F76CE">
              <w:rPr>
                <w:sz w:val="21"/>
                <w:szCs w:val="21"/>
              </w:rPr>
              <w:t>NSF approval has been requested and obtained in writing for a reduction of the total level of project effort (as measured by the number of person-months of commitment by all company employees) of 25% or more</w:t>
            </w:r>
          </w:p>
          <w:p w:rsidRPr="006F76CE" w:rsidR="00924FDA" w:rsidP="00FF7306" w:rsidRDefault="00924FDA" w14:paraId="4E01EF3F" w14:textId="77777777">
            <w:pPr>
              <w:jc w:val="both"/>
              <w:rPr>
                <w:sz w:val="21"/>
                <w:szCs w:val="21"/>
              </w:rPr>
            </w:pPr>
            <w:r w:rsidRPr="006F76CE">
              <w:rPr>
                <w:sz w:val="21"/>
                <w:szCs w:val="21"/>
              </w:rPr>
              <w:t>NSF approval has been requested and obtained in writing for any purchase of equipment, not in the original approved budget, totaling $25,000 or more.</w:t>
            </w:r>
          </w:p>
          <w:p w:rsidRPr="006F76CE" w:rsidR="00924FDA" w:rsidP="00FF7306" w:rsidRDefault="00924FDA" w14:paraId="3B442E36" w14:textId="77777777">
            <w:pPr>
              <w:jc w:val="both"/>
              <w:rPr>
                <w:sz w:val="21"/>
                <w:szCs w:val="21"/>
              </w:rPr>
            </w:pPr>
            <w:r w:rsidRPr="006F76CE">
              <w:rPr>
                <w:sz w:val="21"/>
                <w:szCs w:val="21"/>
              </w:rPr>
              <w:t>NSF approval has been requested and obtained in writing for any addition or removal of project subawards, or any significant reduction (25% or more) of the amount of an existing subaward</w:t>
            </w:r>
            <w:r w:rsidRPr="006F76CE" w:rsidR="00FF7306">
              <w:rPr>
                <w:sz w:val="21"/>
                <w:szCs w:val="21"/>
              </w:rPr>
              <w:t>.</w:t>
            </w:r>
          </w:p>
          <w:p w:rsidRPr="006F76CE" w:rsidR="00924FDA" w:rsidP="00FF7306" w:rsidRDefault="00924FDA" w14:paraId="41AD9DCA" w14:textId="77777777">
            <w:pPr>
              <w:jc w:val="both"/>
              <w:rPr>
                <w:rStyle w:val="Strong"/>
                <w:sz w:val="21"/>
                <w:szCs w:val="21"/>
              </w:rPr>
            </w:pPr>
            <w:r w:rsidRPr="006F76CE">
              <w:rPr>
                <w:sz w:val="21"/>
                <w:szCs w:val="21"/>
              </w:rPr>
              <w:t>NSF approval has been requested and obtained in writing for all new commitments (or reallocations) of funds to any employee or consultant who is a relative of any company owner, officer, director, or employee.</w:t>
            </w:r>
          </w:p>
          <w:p w:rsidRPr="006F76CE" w:rsidR="00924FDA" w:rsidP="00FF7306" w:rsidRDefault="00924FDA" w14:paraId="3C8B35DC" w14:textId="77777777">
            <w:pPr>
              <w:jc w:val="both"/>
              <w:rPr>
                <w:sz w:val="21"/>
                <w:szCs w:val="21"/>
              </w:rPr>
            </w:pPr>
            <w:r w:rsidRPr="006F76CE">
              <w:rPr>
                <w:sz w:val="21"/>
                <w:szCs w:val="21"/>
              </w:rPr>
              <w:t>NSF approval has been requested and obtained in writing for all new commitments (or reallocations) of funds to any organization with an owner, officer, director, or employee who is a relative of any owner, officer, director, or employee of the small business.</w:t>
            </w:r>
          </w:p>
          <w:p w:rsidRPr="006F76CE" w:rsidR="00FF7306" w:rsidP="00FF7306" w:rsidRDefault="00FF7306" w14:paraId="439E0CD7" w14:textId="77777777">
            <w:pPr>
              <w:jc w:val="both"/>
              <w:rPr>
                <w:sz w:val="21"/>
                <w:szCs w:val="21"/>
              </w:rPr>
            </w:pPr>
            <w:r w:rsidRPr="006F76CE">
              <w:rPr>
                <w:sz w:val="21"/>
                <w:szCs w:val="21"/>
              </w:rPr>
              <w:t>NSF approval has been requested and obtained in writing for all new commitments (or reallocations) of funds to any organization where a company owner, officer, director, or employee (or a relative thereof) has a significant financial interest.</w:t>
            </w:r>
          </w:p>
          <w:p w:rsidRPr="006F76CE" w:rsidR="00FF7306" w:rsidP="00FF7306" w:rsidRDefault="00FF7306" w14:paraId="215F7EBB" w14:textId="77777777">
            <w:pPr>
              <w:jc w:val="both"/>
              <w:rPr>
                <w:sz w:val="21"/>
                <w:szCs w:val="21"/>
              </w:rPr>
            </w:pPr>
            <w:r w:rsidRPr="006F76CE">
              <w:rPr>
                <w:sz w:val="21"/>
                <w:szCs w:val="21"/>
              </w:rPr>
              <w:t>NSF approval has been requested and obtained in writing for all funds spent on technical and business assistance activities.</w:t>
            </w:r>
          </w:p>
          <w:p w:rsidRPr="006F76CE" w:rsidR="006F76CE" w:rsidP="006F76CE" w:rsidRDefault="00FF7306" w14:paraId="678D919D" w14:textId="77777777">
            <w:pPr>
              <w:jc w:val="both"/>
              <w:rPr>
                <w:sz w:val="21"/>
                <w:szCs w:val="21"/>
              </w:rPr>
            </w:pPr>
            <w:r w:rsidRPr="006F76CE">
              <w:rPr>
                <w:sz w:val="21"/>
                <w:szCs w:val="21"/>
              </w:rPr>
              <w:t xml:space="preserve">NSF approval has been requested and obtained in writing for closure of the project with significantly less grant funds expended than expected. </w:t>
            </w:r>
          </w:p>
          <w:tbl>
            <w:tblPr>
              <w:tblW w:w="9405" w:type="dxa"/>
              <w:tblLook w:val="0600" w:firstRow="0" w:lastRow="0" w:firstColumn="0" w:lastColumn="0" w:noHBand="1" w:noVBand="1"/>
            </w:tblPr>
            <w:tblGrid>
              <w:gridCol w:w="1142"/>
              <w:gridCol w:w="942"/>
              <w:gridCol w:w="2525"/>
              <w:gridCol w:w="270"/>
              <w:gridCol w:w="348"/>
              <w:gridCol w:w="1646"/>
              <w:gridCol w:w="550"/>
              <w:gridCol w:w="1982"/>
            </w:tblGrid>
            <w:tr w:rsidRPr="00FA3EB3" w:rsidR="006F76CE" w:rsidTr="00461F2A" w14:paraId="726EEEC5" w14:textId="77777777">
              <w:trPr>
                <w:trHeight w:val="42"/>
              </w:trPr>
              <w:tc>
                <w:tcPr>
                  <w:tcW w:w="2084" w:type="dxa"/>
                  <w:gridSpan w:val="2"/>
                  <w:tcBorders>
                    <w:top w:val="single" w:color="BFBFBF" w:themeColor="background1" w:themeShade="BF" w:sz="4" w:space="0"/>
                  </w:tcBorders>
                  <w:shd w:val="clear" w:color="auto" w:fill="auto"/>
                  <w:vAlign w:val="center"/>
                </w:tcPr>
                <w:p w:rsidRPr="00FA3EB3" w:rsidR="006F76CE" w:rsidP="006F76CE" w:rsidRDefault="006F76CE" w14:paraId="3D183164" w14:textId="77777777">
                  <w:pPr>
                    <w:pStyle w:val="NoSpacing"/>
                  </w:pPr>
                </w:p>
              </w:tc>
              <w:tc>
                <w:tcPr>
                  <w:tcW w:w="2525" w:type="dxa"/>
                  <w:tcBorders>
                    <w:top w:val="single" w:color="BFBFBF" w:themeColor="background1" w:themeShade="BF" w:sz="4" w:space="0"/>
                  </w:tcBorders>
                  <w:shd w:val="clear" w:color="auto" w:fill="auto"/>
                  <w:vAlign w:val="center"/>
                </w:tcPr>
                <w:p w:rsidRPr="00FA3EB3" w:rsidR="006F76CE" w:rsidP="006F76CE" w:rsidRDefault="006F76CE" w14:paraId="642B9EBF" w14:textId="77777777"/>
              </w:tc>
              <w:tc>
                <w:tcPr>
                  <w:tcW w:w="618" w:type="dxa"/>
                  <w:gridSpan w:val="2"/>
                  <w:tcBorders>
                    <w:top w:val="single" w:color="BFBFBF" w:themeColor="background1" w:themeShade="BF" w:sz="4" w:space="0"/>
                  </w:tcBorders>
                  <w:shd w:val="clear" w:color="auto" w:fill="auto"/>
                  <w:vAlign w:val="center"/>
                </w:tcPr>
                <w:p w:rsidRPr="00FA3EB3" w:rsidR="006F76CE" w:rsidP="006F76CE" w:rsidRDefault="006F76CE" w14:paraId="7875E1EC" w14:textId="77777777">
                  <w:pPr>
                    <w:pStyle w:val="NoSpacing"/>
                  </w:pPr>
                </w:p>
              </w:tc>
              <w:tc>
                <w:tcPr>
                  <w:tcW w:w="1646" w:type="dxa"/>
                  <w:tcBorders>
                    <w:top w:val="single" w:color="BFBFBF" w:themeColor="background1" w:themeShade="BF" w:sz="4" w:space="0"/>
                  </w:tcBorders>
                  <w:shd w:val="clear" w:color="auto" w:fill="auto"/>
                  <w:vAlign w:val="center"/>
                </w:tcPr>
                <w:p w:rsidRPr="00FA3EB3" w:rsidR="006F76CE" w:rsidP="006F76CE" w:rsidRDefault="006F76CE" w14:paraId="5D690116" w14:textId="77777777">
                  <w:pPr>
                    <w:pStyle w:val="NoSpacing"/>
                  </w:pPr>
                </w:p>
              </w:tc>
              <w:tc>
                <w:tcPr>
                  <w:tcW w:w="2531" w:type="dxa"/>
                  <w:gridSpan w:val="2"/>
                  <w:tcBorders>
                    <w:top w:val="single" w:color="BFBFBF" w:themeColor="background1" w:themeShade="BF" w:sz="4" w:space="0"/>
                  </w:tcBorders>
                  <w:shd w:val="clear" w:color="auto" w:fill="auto"/>
                  <w:vAlign w:val="center"/>
                </w:tcPr>
                <w:p w:rsidRPr="00FA3EB3" w:rsidR="006F76CE" w:rsidP="006F76CE" w:rsidRDefault="006F76CE" w14:paraId="205B87A1" w14:textId="77777777">
                  <w:pPr>
                    <w:pStyle w:val="NoSpacing"/>
                  </w:pPr>
                </w:p>
              </w:tc>
            </w:tr>
            <w:tr w:rsidRPr="00FA3EB3" w:rsidR="006F76CE" w:rsidTr="00461F2A" w14:paraId="6E6A8D42" w14:textId="77777777">
              <w:trPr>
                <w:trHeight w:val="42"/>
              </w:trPr>
              <w:tc>
                <w:tcPr>
                  <w:tcW w:w="2084" w:type="dxa"/>
                  <w:gridSpan w:val="2"/>
                  <w:vAlign w:val="center"/>
                </w:tcPr>
                <w:p w:rsidR="006F76CE" w:rsidP="006F76CE" w:rsidRDefault="006F76CE" w14:paraId="24CB001E" w14:textId="77777777">
                  <w:pPr>
                    <w:pStyle w:val="NoSpacing"/>
                  </w:pPr>
                  <w:r>
                    <w:t>PI</w:t>
                  </w:r>
                </w:p>
                <w:p w:rsidRPr="00FA3EB3" w:rsidR="006F76CE" w:rsidP="006F76CE" w:rsidRDefault="006F76CE" w14:paraId="1AD03ED1" w14:textId="77777777">
                  <w:pPr>
                    <w:pStyle w:val="NoSpacing"/>
                  </w:pPr>
                  <w:r>
                    <w:t>Signature/Date</w:t>
                  </w:r>
                </w:p>
              </w:tc>
              <w:tc>
                <w:tcPr>
                  <w:tcW w:w="2525" w:type="dxa"/>
                  <w:shd w:val="clear" w:color="auto" w:fill="FFFFFF" w:themeFill="background1"/>
                  <w:vAlign w:val="center"/>
                </w:tcPr>
                <w:p w:rsidR="006F76CE" w:rsidP="006F76CE" w:rsidRDefault="006F76CE" w14:paraId="42068914" w14:textId="77777777">
                  <w:pPr>
                    <w:pStyle w:val="NoSpacing"/>
                  </w:pPr>
                </w:p>
                <w:p w:rsidRPr="00FA3EB3" w:rsidR="006F76CE" w:rsidP="006F76CE" w:rsidRDefault="006F76CE" w14:paraId="0FC5A41A" w14:textId="77777777">
                  <w:pPr>
                    <w:pStyle w:val="NoSpacing"/>
                  </w:pPr>
                </w:p>
              </w:tc>
              <w:tc>
                <w:tcPr>
                  <w:tcW w:w="270" w:type="dxa"/>
                  <w:vAlign w:val="center"/>
                </w:tcPr>
                <w:p w:rsidRPr="00FA3EB3" w:rsidR="006F76CE" w:rsidP="006F76CE" w:rsidRDefault="006F76CE" w14:paraId="2C353923" w14:textId="77777777">
                  <w:pPr>
                    <w:pStyle w:val="NoSpacing"/>
                  </w:pPr>
                </w:p>
              </w:tc>
              <w:tc>
                <w:tcPr>
                  <w:tcW w:w="1994" w:type="dxa"/>
                  <w:gridSpan w:val="2"/>
                  <w:vAlign w:val="center"/>
                </w:tcPr>
                <w:p w:rsidRPr="00FA3EB3" w:rsidR="006F76CE" w:rsidP="006F76CE" w:rsidRDefault="006F76CE" w14:paraId="10DDB654" w14:textId="77777777">
                  <w:pPr>
                    <w:pStyle w:val="NoSpacing"/>
                  </w:pPr>
                  <w:r>
                    <w:t>Company Officer Signature/Date</w:t>
                  </w:r>
                </w:p>
              </w:tc>
              <w:tc>
                <w:tcPr>
                  <w:tcW w:w="2531" w:type="dxa"/>
                  <w:gridSpan w:val="2"/>
                  <w:shd w:val="clear" w:color="auto" w:fill="FFFFFF" w:themeFill="background1"/>
                  <w:vAlign w:val="center"/>
                </w:tcPr>
                <w:p w:rsidRPr="00FA3EB3" w:rsidR="006F76CE" w:rsidP="006F76CE" w:rsidRDefault="006F76CE" w14:paraId="24A87A5A" w14:textId="77777777">
                  <w:pPr>
                    <w:pStyle w:val="NoSpacing"/>
                  </w:pPr>
                </w:p>
              </w:tc>
            </w:tr>
            <w:tr w:rsidRPr="00FA3EB3" w:rsidR="006F76CE" w:rsidTr="00461F2A" w14:paraId="641D2402" w14:textId="77777777">
              <w:trPr>
                <w:trHeight w:val="42"/>
              </w:trPr>
              <w:tc>
                <w:tcPr>
                  <w:tcW w:w="2084" w:type="dxa"/>
                  <w:gridSpan w:val="2"/>
                  <w:vAlign w:val="center"/>
                </w:tcPr>
                <w:p w:rsidR="006F76CE" w:rsidP="006F76CE" w:rsidRDefault="006F76CE" w14:paraId="08BA1085" w14:textId="77777777">
                  <w:pPr>
                    <w:pStyle w:val="NoSpacing"/>
                  </w:pPr>
                </w:p>
              </w:tc>
              <w:tc>
                <w:tcPr>
                  <w:tcW w:w="2525" w:type="dxa"/>
                  <w:shd w:val="clear" w:color="auto" w:fill="FFFFFF" w:themeFill="background1"/>
                  <w:vAlign w:val="center"/>
                </w:tcPr>
                <w:p w:rsidR="006F76CE" w:rsidP="006F76CE" w:rsidRDefault="006F76CE" w14:paraId="65187563" w14:textId="77777777">
                  <w:pPr>
                    <w:pStyle w:val="NoSpacing"/>
                  </w:pPr>
                </w:p>
              </w:tc>
              <w:tc>
                <w:tcPr>
                  <w:tcW w:w="270" w:type="dxa"/>
                  <w:vAlign w:val="center"/>
                </w:tcPr>
                <w:p w:rsidRPr="00FA3EB3" w:rsidR="006F76CE" w:rsidP="006F76CE" w:rsidRDefault="006F76CE" w14:paraId="765C4435" w14:textId="77777777">
                  <w:pPr>
                    <w:pStyle w:val="NoSpacing"/>
                  </w:pPr>
                </w:p>
              </w:tc>
              <w:tc>
                <w:tcPr>
                  <w:tcW w:w="1994" w:type="dxa"/>
                  <w:gridSpan w:val="2"/>
                  <w:vAlign w:val="center"/>
                </w:tcPr>
                <w:p w:rsidR="006F76CE" w:rsidP="006F76CE" w:rsidRDefault="006F76CE" w14:paraId="4CB19F03" w14:textId="77777777">
                  <w:pPr>
                    <w:pStyle w:val="NoSpacing"/>
                  </w:pPr>
                </w:p>
              </w:tc>
              <w:tc>
                <w:tcPr>
                  <w:tcW w:w="2531" w:type="dxa"/>
                  <w:gridSpan w:val="2"/>
                  <w:shd w:val="clear" w:color="auto" w:fill="FFFFFF" w:themeFill="background1"/>
                  <w:vAlign w:val="center"/>
                </w:tcPr>
                <w:p w:rsidR="006F76CE" w:rsidP="006F76CE" w:rsidRDefault="006F76CE" w14:paraId="552E165F" w14:textId="77777777">
                  <w:pPr>
                    <w:pStyle w:val="NoSpacing"/>
                  </w:pPr>
                </w:p>
              </w:tc>
            </w:tr>
            <w:tr w:rsidRPr="00FA3EB3" w:rsidR="00B6036D" w:rsidTr="00461F2A" w14:paraId="32206BBD" w14:textId="77777777">
              <w:trPr>
                <w:gridBefore w:val="1"/>
                <w:wBefore w:w="1142" w:type="dxa"/>
                <w:trHeight w:val="206"/>
              </w:trPr>
              <w:tc>
                <w:tcPr>
                  <w:tcW w:w="6281" w:type="dxa"/>
                  <w:gridSpan w:val="6"/>
                  <w:vAlign w:val="center"/>
                </w:tcPr>
                <w:p w:rsidRPr="00FA3EB3" w:rsidR="00B6036D" w:rsidP="00CF7812" w:rsidRDefault="00B6036D" w14:paraId="4CFB5756" w14:textId="77777777">
                  <w:pPr>
                    <w:pStyle w:val="Title"/>
                    <w:spacing w:before="240"/>
                  </w:pPr>
                  <w:r>
                    <w:lastRenderedPageBreak/>
                    <w:t>SBIR/STTR Phase II Progress Report</w:t>
                  </w:r>
                </w:p>
              </w:tc>
              <w:tc>
                <w:tcPr>
                  <w:tcW w:w="1982" w:type="dxa"/>
                  <w:vAlign w:val="center"/>
                </w:tcPr>
                <w:p w:rsidRPr="00FA3EB3" w:rsidR="00B6036D" w:rsidP="00B6036D" w:rsidRDefault="00B6036D" w14:paraId="61526CAF" w14:textId="77777777">
                  <w:pPr>
                    <w:spacing w:after="0"/>
                    <w:jc w:val="right"/>
                  </w:pPr>
                  <w:r>
                    <w:rPr>
                      <w:noProof/>
                    </w:rPr>
                    <w:drawing>
                      <wp:inline distT="0" distB="0" distL="0" distR="0" wp14:anchorId="5AF95F71" wp14:editId="2BCF6B5C">
                        <wp:extent cx="742889" cy="746772"/>
                        <wp:effectExtent l="0" t="0" r="635" b="0"/>
                        <wp:docPr id="192" name="Picture 192"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Pr="00486294" w:rsidR="00BF313B" w:rsidP="00130625" w:rsidRDefault="00BF313B" w14:paraId="20D1F64C" w14:textId="77777777"/>
        </w:tc>
        <w:tc>
          <w:tcPr>
            <w:tcW w:w="810" w:type="dxa"/>
          </w:tcPr>
          <w:p w:rsidRPr="00486294" w:rsidR="00BF313B" w:rsidP="00130625" w:rsidRDefault="00BF313B" w14:paraId="31E283C6" w14:textId="77777777">
            <w:pPr>
              <w:jc w:val="center"/>
            </w:pPr>
            <w:r>
              <w:rPr>
                <w:noProof/>
              </w:rPr>
              <w:lastRenderedPageBreak/>
              <mc:AlternateContent>
                <mc:Choice Requires="wps">
                  <w:drawing>
                    <wp:anchor distT="0" distB="0" distL="114300" distR="114300" simplePos="0" relativeHeight="251745280" behindDoc="0" locked="0" layoutInCell="1" allowOverlap="1" wp14:editId="3FB7351A" wp14:anchorId="6B232E61">
                      <wp:simplePos x="0" y="0"/>
                      <wp:positionH relativeFrom="column">
                        <wp:posOffset>55245</wp:posOffset>
                      </wp:positionH>
                      <wp:positionV relativeFrom="paragraph">
                        <wp:posOffset>198755</wp:posOffset>
                      </wp:positionV>
                      <wp:extent cx="170121" cy="180754"/>
                      <wp:effectExtent l="0" t="0" r="20955" b="10160"/>
                      <wp:wrapNone/>
                      <wp:docPr id="128" name="Rectangle 128"/>
                      <wp:cNvGraphicFramePr/>
                      <a:graphic xmlns:a="http://schemas.openxmlformats.org/drawingml/2006/main">
                        <a:graphicData uri="http://schemas.microsoft.com/office/word/2010/wordprocessingShape">
                          <wps:wsp>
                            <wps:cNvSpPr/>
                            <wps:spPr>
                              <a:xfrm>
                                <a:off x="0" y="0"/>
                                <a:ext cx="170121" cy="1807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8" style="position:absolute;margin-left:4.35pt;margin-top:15.65pt;width:13.4pt;height:14.25pt;z-index:2517452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5A005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"/>
                  </w:pict>
                </mc:Fallback>
              </mc:AlternateContent>
            </w:r>
          </w:p>
          <w:p w:rsidRPr="00486294" w:rsidR="00BF313B" w:rsidP="00130625" w:rsidRDefault="00BF313B" w14:paraId="59E60551" w14:textId="77777777">
            <w:pPr>
              <w:jc w:val="center"/>
            </w:pPr>
          </w:p>
          <w:p w:rsidRPr="00486294" w:rsidR="00BF313B" w:rsidP="00130625" w:rsidRDefault="004D0F8F" w14:paraId="6866CBB7" w14:textId="77777777">
            <w:pPr>
              <w:jc w:val="center"/>
            </w:pPr>
            <w:r>
              <w:rPr>
                <w:noProof/>
              </w:rPr>
              <mc:AlternateContent>
                <mc:Choice Requires="wps">
                  <w:drawing>
                    <wp:anchor distT="0" distB="0" distL="114300" distR="114300" simplePos="0" relativeHeight="251747328" behindDoc="0" locked="0" layoutInCell="1" allowOverlap="1" wp14:editId="3EE8948E" wp14:anchorId="727CF5A4">
                      <wp:simplePos x="0" y="0"/>
                      <wp:positionH relativeFrom="column">
                        <wp:posOffset>52070</wp:posOffset>
                      </wp:positionH>
                      <wp:positionV relativeFrom="paragraph">
                        <wp:posOffset>91440</wp:posOffset>
                      </wp:positionV>
                      <wp:extent cx="169545" cy="180340"/>
                      <wp:effectExtent l="0" t="0" r="20955" b="10160"/>
                      <wp:wrapNone/>
                      <wp:docPr id="129" name="Rectangle 129"/>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 style="position:absolute;margin-left:4.1pt;margin-top:7.2pt;width:13.35pt;height:14.2pt;z-index:2517473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3912C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"/>
                  </w:pict>
                </mc:Fallback>
              </mc:AlternateContent>
            </w:r>
          </w:p>
          <w:p w:rsidRPr="00486294" w:rsidR="00BF313B" w:rsidP="00130625" w:rsidRDefault="003864EC" w14:paraId="4AA21CC6" w14:textId="77777777">
            <w:pPr>
              <w:jc w:val="center"/>
            </w:pPr>
            <w:r>
              <w:rPr>
                <w:noProof/>
              </w:rPr>
              <mc:AlternateContent>
                <mc:Choice Requires="wps">
                  <w:drawing>
                    <wp:anchor distT="0" distB="0" distL="114300" distR="114300" simplePos="0" relativeHeight="251750400" behindDoc="0" locked="0" layoutInCell="1" allowOverlap="1" wp14:editId="0EADC83D" wp14:anchorId="7B97EEB6">
                      <wp:simplePos x="0" y="0"/>
                      <wp:positionH relativeFrom="column">
                        <wp:posOffset>50800</wp:posOffset>
                      </wp:positionH>
                      <wp:positionV relativeFrom="paragraph">
                        <wp:posOffset>226060</wp:posOffset>
                      </wp:positionV>
                      <wp:extent cx="169545" cy="180340"/>
                      <wp:effectExtent l="0" t="0" r="20955" b="10160"/>
                      <wp:wrapNone/>
                      <wp:docPr id="130" name="Rectangle 130"/>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0" style="position:absolute;margin-left:4pt;margin-top:17.8pt;width:13.35pt;height:14.2pt;z-index:2517504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5E20D3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"/>
                  </w:pict>
                </mc:Fallback>
              </mc:AlternateContent>
            </w:r>
          </w:p>
          <w:p w:rsidRPr="00486294" w:rsidR="00BF313B" w:rsidP="00130625" w:rsidRDefault="00BF313B" w14:paraId="4836A3FB" w14:textId="77777777">
            <w:pPr>
              <w:jc w:val="center"/>
            </w:pPr>
          </w:p>
          <w:p w:rsidRPr="00486294" w:rsidR="00BF313B" w:rsidP="00130625" w:rsidRDefault="003864EC" w14:paraId="733DBC08" w14:textId="77777777">
            <w:pPr>
              <w:jc w:val="center"/>
            </w:pPr>
            <w:r>
              <w:rPr>
                <w:noProof/>
              </w:rPr>
              <mc:AlternateContent>
                <mc:Choice Requires="wps">
                  <w:drawing>
                    <wp:anchor distT="0" distB="0" distL="114300" distR="114300" simplePos="0" relativeHeight="251752448" behindDoc="0" locked="0" layoutInCell="1" allowOverlap="1" wp14:editId="3935779D" wp14:anchorId="3BE7730C">
                      <wp:simplePos x="0" y="0"/>
                      <wp:positionH relativeFrom="column">
                        <wp:posOffset>42545</wp:posOffset>
                      </wp:positionH>
                      <wp:positionV relativeFrom="paragraph">
                        <wp:posOffset>132715</wp:posOffset>
                      </wp:positionV>
                      <wp:extent cx="169545" cy="180340"/>
                      <wp:effectExtent l="0" t="0" r="20955" b="10160"/>
                      <wp:wrapNone/>
                      <wp:docPr id="131" name="Rectangle 131"/>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style="position:absolute;margin-left:3.35pt;margin-top:10.45pt;width:13.35pt;height:14.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4400CC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"/>
                  </w:pict>
                </mc:Fallback>
              </mc:AlternateContent>
            </w:r>
          </w:p>
          <w:p w:rsidRPr="00486294" w:rsidR="00BF313B" w:rsidP="00130625" w:rsidRDefault="00BF313B" w14:paraId="226375AB" w14:textId="77777777">
            <w:pPr>
              <w:jc w:val="center"/>
            </w:pPr>
          </w:p>
          <w:p w:rsidRPr="00486294" w:rsidR="00BF313B" w:rsidP="00130625" w:rsidRDefault="00E12EC3" w14:paraId="5CA5F736" w14:textId="77777777">
            <w:pPr>
              <w:jc w:val="center"/>
            </w:pPr>
            <w:r w:rsidRPr="00924FDA">
              <w:rPr>
                <w:noProof/>
              </w:rPr>
              <mc:AlternateContent>
                <mc:Choice Requires="wps">
                  <w:drawing>
                    <wp:anchor distT="0" distB="0" distL="114300" distR="114300" simplePos="0" relativeHeight="251755520" behindDoc="0" locked="0" layoutInCell="1" allowOverlap="1" wp14:editId="71811222" wp14:anchorId="33557BF4">
                      <wp:simplePos x="0" y="0"/>
                      <wp:positionH relativeFrom="column">
                        <wp:posOffset>38100</wp:posOffset>
                      </wp:positionH>
                      <wp:positionV relativeFrom="paragraph">
                        <wp:posOffset>8890</wp:posOffset>
                      </wp:positionV>
                      <wp:extent cx="169545" cy="180340"/>
                      <wp:effectExtent l="0" t="0" r="20955" b="10160"/>
                      <wp:wrapNone/>
                      <wp:docPr id="137" name="Rectangle 137"/>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style="position:absolute;margin-left:3pt;margin-top:.7pt;width:13.35pt;height:1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5377E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"/>
                  </w:pict>
                </mc:Fallback>
              </mc:AlternateContent>
            </w:r>
          </w:p>
          <w:p w:rsidRPr="00486294" w:rsidR="00BF313B" w:rsidP="00130625" w:rsidRDefault="00E12EC3" w14:paraId="6609C781" w14:textId="77777777">
            <w:pPr>
              <w:jc w:val="center"/>
            </w:pPr>
            <w:r w:rsidRPr="00924FDA">
              <w:rPr>
                <w:noProof/>
              </w:rPr>
              <mc:AlternateContent>
                <mc:Choice Requires="wps">
                  <w:drawing>
                    <wp:anchor distT="0" distB="0" distL="114300" distR="114300" simplePos="0" relativeHeight="251758592" behindDoc="0" locked="0" layoutInCell="1" allowOverlap="1" wp14:editId="593E1FEA" wp14:anchorId="3E9E4808">
                      <wp:simplePos x="0" y="0"/>
                      <wp:positionH relativeFrom="column">
                        <wp:posOffset>41275</wp:posOffset>
                      </wp:positionH>
                      <wp:positionV relativeFrom="paragraph">
                        <wp:posOffset>165100</wp:posOffset>
                      </wp:positionV>
                      <wp:extent cx="169545" cy="180340"/>
                      <wp:effectExtent l="0" t="0" r="20955" b="10160"/>
                      <wp:wrapNone/>
                      <wp:docPr id="142" name="Rectangle 142"/>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style="position:absolute;margin-left:3.25pt;margin-top:13pt;width:13.35pt;height:1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05D7ED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"/>
                  </w:pict>
                </mc:Fallback>
              </mc:AlternateContent>
            </w:r>
          </w:p>
          <w:p w:rsidRPr="00486294" w:rsidR="00BF313B" w:rsidP="00130625" w:rsidRDefault="00BF313B" w14:paraId="2037877E" w14:textId="77777777">
            <w:pPr>
              <w:jc w:val="center"/>
            </w:pPr>
          </w:p>
          <w:p w:rsidRPr="00486294" w:rsidR="00BF313B" w:rsidP="00130625" w:rsidRDefault="0095179E" w14:paraId="0D55A845" w14:textId="77777777">
            <w:pPr>
              <w:jc w:val="center"/>
            </w:pPr>
            <w:r w:rsidRPr="00FF7306">
              <w:rPr>
                <w:noProof/>
              </w:rPr>
              <mc:AlternateContent>
                <mc:Choice Requires="wps">
                  <w:drawing>
                    <wp:anchor distT="0" distB="0" distL="114300" distR="114300" simplePos="0" relativeHeight="251761664" behindDoc="0" locked="0" layoutInCell="1" allowOverlap="1" wp14:editId="61BA1623" wp14:anchorId="48117B75">
                      <wp:simplePos x="0" y="0"/>
                      <wp:positionH relativeFrom="column">
                        <wp:posOffset>38100</wp:posOffset>
                      </wp:positionH>
                      <wp:positionV relativeFrom="paragraph">
                        <wp:posOffset>212090</wp:posOffset>
                      </wp:positionV>
                      <wp:extent cx="169545" cy="180340"/>
                      <wp:effectExtent l="0" t="0" r="20955" b="10160"/>
                      <wp:wrapNone/>
                      <wp:docPr id="150" name="Rectangle 150"/>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0" style="position:absolute;margin-left:3pt;margin-top:16.7pt;width:13.35pt;height:14.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127B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"/>
                  </w:pict>
                </mc:Fallback>
              </mc:AlternateContent>
            </w:r>
          </w:p>
          <w:p w:rsidRPr="00486294" w:rsidR="00BF313B" w:rsidP="00130625" w:rsidRDefault="00BF313B" w14:paraId="2A251B16" w14:textId="77777777">
            <w:pPr>
              <w:jc w:val="center"/>
            </w:pPr>
          </w:p>
          <w:p w:rsidRPr="00486294" w:rsidR="00BF313B" w:rsidP="00130625" w:rsidRDefault="0095179E" w14:paraId="6C8CE16C" w14:textId="77777777">
            <w:r w:rsidRPr="001D4D7F">
              <w:rPr>
                <w:noProof/>
              </w:rPr>
              <mc:AlternateContent>
                <mc:Choice Requires="wps">
                  <w:drawing>
                    <wp:anchor distT="0" distB="0" distL="114300" distR="114300" simplePos="0" relativeHeight="251764736" behindDoc="0" locked="0" layoutInCell="1" allowOverlap="1" wp14:editId="4BFECEE0" wp14:anchorId="56F68FFD">
                      <wp:simplePos x="0" y="0"/>
                      <wp:positionH relativeFrom="column">
                        <wp:posOffset>28575</wp:posOffset>
                      </wp:positionH>
                      <wp:positionV relativeFrom="paragraph">
                        <wp:posOffset>241935</wp:posOffset>
                      </wp:positionV>
                      <wp:extent cx="169545" cy="180340"/>
                      <wp:effectExtent l="0" t="0" r="20955" b="10160"/>
                      <wp:wrapNone/>
                      <wp:docPr id="152" name="Rectangle 152"/>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style="position:absolute;margin-left:2.25pt;margin-top:19.05pt;width:13.35pt;height:14.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76D2D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"/>
                  </w:pict>
                </mc:Fallback>
              </mc:AlternateContent>
            </w:r>
          </w:p>
          <w:p w:rsidRPr="00486294" w:rsidR="00BF313B" w:rsidP="00130625" w:rsidRDefault="00BF313B" w14:paraId="73B0E28B" w14:textId="77777777">
            <w:pPr>
              <w:jc w:val="center"/>
            </w:pPr>
          </w:p>
          <w:p w:rsidRPr="00486294" w:rsidR="00BF313B" w:rsidP="00130625" w:rsidRDefault="0095179E" w14:paraId="63EFE781" w14:textId="77777777">
            <w:pPr>
              <w:jc w:val="center"/>
            </w:pPr>
            <w:r w:rsidRPr="001D4D7F">
              <w:rPr>
                <w:noProof/>
              </w:rPr>
              <mc:AlternateContent>
                <mc:Choice Requires="wps">
                  <w:drawing>
                    <wp:anchor distT="0" distB="0" distL="114300" distR="114300" simplePos="0" relativeHeight="251767808" behindDoc="0" locked="0" layoutInCell="1" allowOverlap="1" wp14:editId="41332A66" wp14:anchorId="10CDC60A">
                      <wp:simplePos x="0" y="0"/>
                      <wp:positionH relativeFrom="column">
                        <wp:posOffset>28575</wp:posOffset>
                      </wp:positionH>
                      <wp:positionV relativeFrom="paragraph">
                        <wp:posOffset>173355</wp:posOffset>
                      </wp:positionV>
                      <wp:extent cx="169545" cy="180340"/>
                      <wp:effectExtent l="0" t="0" r="20955" b="10160"/>
                      <wp:wrapNone/>
                      <wp:docPr id="154" name="Rectangle 154"/>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 style="position:absolute;margin-left:2.25pt;margin-top:13.65pt;width:13.35pt;height:14.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7f5e6 [3204]" strokecolor="#b3a539 [1604]" strokeweight="1pt" w14:anchorId="6F2C8F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"/>
                  </w:pict>
                </mc:Fallback>
              </mc:AlternateContent>
            </w:r>
          </w:p>
          <w:p w:rsidRPr="00486294" w:rsidR="00BF313B" w:rsidP="00130625" w:rsidRDefault="00BF313B" w14:paraId="05912731" w14:textId="77777777">
            <w:pPr>
              <w:jc w:val="center"/>
            </w:pPr>
          </w:p>
          <w:p w:rsidRPr="00486294" w:rsidR="00BF313B" w:rsidP="00130625" w:rsidRDefault="00BF313B" w14:paraId="2C9948C9" w14:textId="77777777">
            <w:pPr>
              <w:jc w:val="center"/>
            </w:pPr>
          </w:p>
        </w:tc>
        <w:tc>
          <w:tcPr>
            <w:tcW w:w="900" w:type="dxa"/>
          </w:tcPr>
          <w:p w:rsidRPr="00486294" w:rsidR="00BF313B" w:rsidP="00130625" w:rsidRDefault="00BF313B" w14:paraId="0F8A1386" w14:textId="77777777">
            <w:pPr>
              <w:jc w:val="center"/>
            </w:pPr>
            <w:r>
              <w:rPr>
                <w:noProof/>
              </w:rPr>
              <mc:AlternateContent>
                <mc:Choice Requires="wps">
                  <w:drawing>
                    <wp:anchor distT="0" distB="0" distL="114300" distR="114300" simplePos="0" relativeHeight="251746304" behindDoc="0" locked="0" layoutInCell="1" allowOverlap="1" wp14:editId="0AAE6FB9" wp14:anchorId="533A9D39">
                      <wp:simplePos x="0" y="0"/>
                      <wp:positionH relativeFrom="column">
                        <wp:posOffset>38100</wp:posOffset>
                      </wp:positionH>
                      <wp:positionV relativeFrom="paragraph">
                        <wp:posOffset>201295</wp:posOffset>
                      </wp:positionV>
                      <wp:extent cx="170121" cy="180754"/>
                      <wp:effectExtent l="0" t="0" r="20955" b="10160"/>
                      <wp:wrapNone/>
                      <wp:docPr id="132" name="Rectangle 132"/>
                      <wp:cNvGraphicFramePr/>
                      <a:graphic xmlns:a="http://schemas.openxmlformats.org/drawingml/2006/main">
                        <a:graphicData uri="http://schemas.microsoft.com/office/word/2010/wordprocessingShape">
                          <wps:wsp>
                            <wps:cNvSpPr/>
                            <wps:spPr>
                              <a:xfrm>
                                <a:off x="0" y="0"/>
                                <a:ext cx="170121" cy="18075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2" style="position:absolute;margin-left:3pt;margin-top:15.85pt;width:13.4pt;height:14.2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7f5e6 [3204]" strokecolor="#b3a539 [1604]" strokeweight="1pt" w14:anchorId="4891B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"/>
                  </w:pict>
                </mc:Fallback>
              </mc:AlternateContent>
            </w:r>
          </w:p>
          <w:p w:rsidRPr="00486294" w:rsidR="00BF313B" w:rsidP="00130625" w:rsidRDefault="00BF313B" w14:paraId="3F1BC09D" w14:textId="77777777">
            <w:pPr>
              <w:jc w:val="center"/>
            </w:pPr>
          </w:p>
          <w:p w:rsidRPr="00486294" w:rsidR="00BF313B" w:rsidP="00130625" w:rsidRDefault="004D0F8F" w14:paraId="26B92512" w14:textId="77777777">
            <w:pPr>
              <w:jc w:val="center"/>
            </w:pPr>
            <w:r>
              <w:rPr>
                <w:noProof/>
              </w:rPr>
              <mc:AlternateContent>
                <mc:Choice Requires="wps">
                  <w:drawing>
                    <wp:anchor distT="0" distB="0" distL="114300" distR="114300" simplePos="0" relativeHeight="251748352" behindDoc="0" locked="0" layoutInCell="1" allowOverlap="1" wp14:editId="7516EA9F" wp14:anchorId="6100C1C7">
                      <wp:simplePos x="0" y="0"/>
                      <wp:positionH relativeFrom="column">
                        <wp:posOffset>34925</wp:posOffset>
                      </wp:positionH>
                      <wp:positionV relativeFrom="paragraph">
                        <wp:posOffset>88900</wp:posOffset>
                      </wp:positionV>
                      <wp:extent cx="169545" cy="180340"/>
                      <wp:effectExtent l="0" t="0" r="20955" b="10160"/>
                      <wp:wrapNone/>
                      <wp:docPr id="133" name="Rectangle 133"/>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style="position:absolute;margin-left:2.75pt;margin-top:7pt;width:13.35pt;height:14.2pt;z-index:2517483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2E0D2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"/>
                  </w:pict>
                </mc:Fallback>
              </mc:AlternateContent>
            </w:r>
          </w:p>
          <w:p w:rsidRPr="00486294" w:rsidR="00BF313B" w:rsidP="00130625" w:rsidRDefault="003864EC" w14:paraId="27CFFBCE" w14:textId="77777777">
            <w:pPr>
              <w:jc w:val="center"/>
            </w:pPr>
            <w:r>
              <w:rPr>
                <w:noProof/>
              </w:rPr>
              <mc:AlternateContent>
                <mc:Choice Requires="wps">
                  <w:drawing>
                    <wp:anchor distT="0" distB="0" distL="114300" distR="114300" simplePos="0" relativeHeight="251751424" behindDoc="0" locked="0" layoutInCell="1" allowOverlap="1" wp14:editId="5E8777C5" wp14:anchorId="0B33D538">
                      <wp:simplePos x="0" y="0"/>
                      <wp:positionH relativeFrom="column">
                        <wp:posOffset>35560</wp:posOffset>
                      </wp:positionH>
                      <wp:positionV relativeFrom="paragraph">
                        <wp:posOffset>227330</wp:posOffset>
                      </wp:positionV>
                      <wp:extent cx="169545" cy="180340"/>
                      <wp:effectExtent l="0" t="0" r="20955" b="10160"/>
                      <wp:wrapNone/>
                      <wp:docPr id="134" name="Rectangle 134"/>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 style="position:absolute;margin-left:2.8pt;margin-top:17.9pt;width:13.35pt;height:14.2pt;z-index:2517514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20E32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"/>
                  </w:pict>
                </mc:Fallback>
              </mc:AlternateContent>
            </w:r>
          </w:p>
          <w:p w:rsidRPr="00486294" w:rsidR="00BF313B" w:rsidP="00130625" w:rsidRDefault="00BF313B" w14:paraId="70FBE6A0" w14:textId="77777777">
            <w:pPr>
              <w:jc w:val="center"/>
            </w:pPr>
          </w:p>
          <w:p w:rsidRPr="00486294" w:rsidR="00BF313B" w:rsidP="00130625" w:rsidRDefault="003864EC" w14:paraId="0ACB6B55" w14:textId="77777777">
            <w:pPr>
              <w:jc w:val="center"/>
            </w:pPr>
            <w:r>
              <w:rPr>
                <w:noProof/>
              </w:rPr>
              <mc:AlternateContent>
                <mc:Choice Requires="wps">
                  <w:drawing>
                    <wp:anchor distT="0" distB="0" distL="114300" distR="114300" simplePos="0" relativeHeight="251753472" behindDoc="0" locked="0" layoutInCell="1" allowOverlap="1" wp14:editId="4939A94A" wp14:anchorId="0E0AA3C6">
                      <wp:simplePos x="0" y="0"/>
                      <wp:positionH relativeFrom="column">
                        <wp:posOffset>45085</wp:posOffset>
                      </wp:positionH>
                      <wp:positionV relativeFrom="paragraph">
                        <wp:posOffset>140970</wp:posOffset>
                      </wp:positionV>
                      <wp:extent cx="169545" cy="180340"/>
                      <wp:effectExtent l="0" t="0" r="20955" b="10160"/>
                      <wp:wrapNone/>
                      <wp:docPr id="135" name="Rectangle 135"/>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style="position:absolute;margin-left:3.55pt;margin-top:11.1pt;width:13.35pt;height:14.2pt;z-index:251753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2D34E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"/>
                  </w:pict>
                </mc:Fallback>
              </mc:AlternateContent>
            </w:r>
          </w:p>
          <w:p w:rsidRPr="00486294" w:rsidR="00BF313B" w:rsidP="00130625" w:rsidRDefault="00BF313B" w14:paraId="38E1623D" w14:textId="77777777">
            <w:pPr>
              <w:jc w:val="center"/>
            </w:pPr>
          </w:p>
          <w:p w:rsidRPr="00486294" w:rsidR="00BF313B" w:rsidP="00130625" w:rsidRDefault="00E12EC3" w14:paraId="39828724" w14:textId="77777777">
            <w:pPr>
              <w:jc w:val="center"/>
            </w:pPr>
            <w:r w:rsidRPr="00924FDA">
              <w:rPr>
                <w:noProof/>
              </w:rPr>
              <mc:AlternateContent>
                <mc:Choice Requires="wps">
                  <w:drawing>
                    <wp:anchor distT="0" distB="0" distL="114300" distR="114300" simplePos="0" relativeHeight="251756544" behindDoc="0" locked="0" layoutInCell="1" allowOverlap="1" wp14:editId="6AC51F34" wp14:anchorId="76D1D429">
                      <wp:simplePos x="0" y="0"/>
                      <wp:positionH relativeFrom="column">
                        <wp:posOffset>43815</wp:posOffset>
                      </wp:positionH>
                      <wp:positionV relativeFrom="paragraph">
                        <wp:posOffset>8255</wp:posOffset>
                      </wp:positionV>
                      <wp:extent cx="169545" cy="180340"/>
                      <wp:effectExtent l="0" t="0" r="20955" b="10160"/>
                      <wp:wrapNone/>
                      <wp:docPr id="139" name="Rectangle 139"/>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 style="position:absolute;margin-left:3.45pt;margin-top:.65pt;width:13.35pt;height:14.2pt;z-index:251756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6A8280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"/>
                  </w:pict>
                </mc:Fallback>
              </mc:AlternateContent>
            </w:r>
          </w:p>
          <w:p w:rsidRPr="00486294" w:rsidR="00BF313B" w:rsidP="00130625" w:rsidRDefault="00E12EC3" w14:paraId="5F8746C5" w14:textId="77777777">
            <w:pPr>
              <w:jc w:val="center"/>
            </w:pPr>
            <w:r w:rsidRPr="00924FDA">
              <w:rPr>
                <w:noProof/>
              </w:rPr>
              <mc:AlternateContent>
                <mc:Choice Requires="wps">
                  <w:drawing>
                    <wp:anchor distT="0" distB="0" distL="114300" distR="114300" simplePos="0" relativeHeight="251759616" behindDoc="0" locked="0" layoutInCell="1" allowOverlap="1" wp14:editId="062762F7" wp14:anchorId="29A6FC3C">
                      <wp:simplePos x="0" y="0"/>
                      <wp:positionH relativeFrom="column">
                        <wp:posOffset>50165</wp:posOffset>
                      </wp:positionH>
                      <wp:positionV relativeFrom="paragraph">
                        <wp:posOffset>164465</wp:posOffset>
                      </wp:positionV>
                      <wp:extent cx="169545" cy="180340"/>
                      <wp:effectExtent l="0" t="0" r="20955" b="10160"/>
                      <wp:wrapNone/>
                      <wp:docPr id="143" name="Rectangle 143"/>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 style="position:absolute;margin-left:3.95pt;margin-top:12.95pt;width:13.35pt;height:14.2pt;z-index:2517596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0DE8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"/>
                  </w:pict>
                </mc:Fallback>
              </mc:AlternateContent>
            </w:r>
          </w:p>
          <w:p w:rsidRPr="00486294" w:rsidR="00BF313B" w:rsidP="00130625" w:rsidRDefault="00BF313B" w14:paraId="63B2D379" w14:textId="77777777">
            <w:pPr>
              <w:jc w:val="center"/>
            </w:pPr>
          </w:p>
          <w:p w:rsidRPr="00486294" w:rsidR="00BF313B" w:rsidP="00130625" w:rsidRDefault="0095179E" w14:paraId="5E67B5FA" w14:textId="77777777">
            <w:pPr>
              <w:jc w:val="center"/>
            </w:pPr>
            <w:r w:rsidRPr="00FF7306">
              <w:rPr>
                <w:noProof/>
              </w:rPr>
              <mc:AlternateContent>
                <mc:Choice Requires="wps">
                  <w:drawing>
                    <wp:anchor distT="0" distB="0" distL="114300" distR="114300" simplePos="0" relativeHeight="251762688" behindDoc="0" locked="0" layoutInCell="1" allowOverlap="1" wp14:editId="5AF85F4B" wp14:anchorId="29FC9BF9">
                      <wp:simplePos x="0" y="0"/>
                      <wp:positionH relativeFrom="column">
                        <wp:posOffset>50165</wp:posOffset>
                      </wp:positionH>
                      <wp:positionV relativeFrom="paragraph">
                        <wp:posOffset>211455</wp:posOffset>
                      </wp:positionV>
                      <wp:extent cx="169545" cy="180340"/>
                      <wp:effectExtent l="0" t="0" r="20955" b="10160"/>
                      <wp:wrapNone/>
                      <wp:docPr id="151" name="Rectangle 151"/>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style="position:absolute;margin-left:3.95pt;margin-top:16.65pt;width:13.35pt;height:14.2pt;z-index:2517626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7202FE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"/>
                  </w:pict>
                </mc:Fallback>
              </mc:AlternateContent>
            </w:r>
          </w:p>
          <w:p w:rsidRPr="00486294" w:rsidR="00BF313B" w:rsidP="00130625" w:rsidRDefault="00BF313B" w14:paraId="4BBD1CAC" w14:textId="77777777">
            <w:pPr>
              <w:jc w:val="center"/>
            </w:pPr>
          </w:p>
          <w:p w:rsidRPr="00486294" w:rsidR="00BF313B" w:rsidP="00130625" w:rsidRDefault="0095179E" w14:paraId="3101DF0F" w14:textId="77777777">
            <w:pPr>
              <w:jc w:val="center"/>
            </w:pPr>
            <w:r w:rsidRPr="001D4D7F">
              <w:rPr>
                <w:noProof/>
              </w:rPr>
              <mc:AlternateContent>
                <mc:Choice Requires="wps">
                  <w:drawing>
                    <wp:anchor distT="0" distB="0" distL="114300" distR="114300" simplePos="0" relativeHeight="251765760" behindDoc="0" locked="0" layoutInCell="1" allowOverlap="1" wp14:editId="1729AEA5" wp14:anchorId="5B8EFA6A">
                      <wp:simplePos x="0" y="0"/>
                      <wp:positionH relativeFrom="column">
                        <wp:posOffset>48260</wp:posOffset>
                      </wp:positionH>
                      <wp:positionV relativeFrom="paragraph">
                        <wp:posOffset>241300</wp:posOffset>
                      </wp:positionV>
                      <wp:extent cx="169545" cy="180340"/>
                      <wp:effectExtent l="0" t="0" r="20955" b="10160"/>
                      <wp:wrapNone/>
                      <wp:docPr id="153" name="Rectangle 153"/>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style="position:absolute;margin-left:3.8pt;margin-top:19pt;width:13.35pt;height:14.2pt;z-index:2517657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36FF0A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"/>
                  </w:pict>
                </mc:Fallback>
              </mc:AlternateContent>
            </w:r>
          </w:p>
          <w:p w:rsidRPr="00486294" w:rsidR="00BF313B" w:rsidP="00130625" w:rsidRDefault="00BF313B" w14:paraId="2FD6FD7E" w14:textId="77777777">
            <w:pPr>
              <w:jc w:val="center"/>
            </w:pPr>
          </w:p>
          <w:p w:rsidRPr="00486294" w:rsidR="00BF313B" w:rsidP="00130625" w:rsidRDefault="0095179E" w14:paraId="65C7A9B5" w14:textId="77777777">
            <w:pPr>
              <w:jc w:val="center"/>
            </w:pPr>
            <w:r w:rsidRPr="001D4D7F">
              <w:rPr>
                <w:noProof/>
              </w:rPr>
              <mc:AlternateContent>
                <mc:Choice Requires="wps">
                  <w:drawing>
                    <wp:anchor distT="0" distB="0" distL="114300" distR="114300" simplePos="0" relativeHeight="251768832" behindDoc="0" locked="0" layoutInCell="1" allowOverlap="1" wp14:editId="41159A4A" wp14:anchorId="706A824C">
                      <wp:simplePos x="0" y="0"/>
                      <wp:positionH relativeFrom="column">
                        <wp:posOffset>59690</wp:posOffset>
                      </wp:positionH>
                      <wp:positionV relativeFrom="paragraph">
                        <wp:posOffset>172085</wp:posOffset>
                      </wp:positionV>
                      <wp:extent cx="169545" cy="180340"/>
                      <wp:effectExtent l="0" t="0" r="20955" b="10160"/>
                      <wp:wrapNone/>
                      <wp:docPr id="155" name="Rectangle 155"/>
                      <wp:cNvGraphicFramePr/>
                      <a:graphic xmlns:a="http://schemas.openxmlformats.org/drawingml/2006/main">
                        <a:graphicData uri="http://schemas.microsoft.com/office/word/2010/wordprocessingShape">
                          <wps:wsp>
                            <wps:cNvSpPr/>
                            <wps:spPr>
                              <a:xfrm>
                                <a:off x="0" y="0"/>
                                <a:ext cx="169545" cy="180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5" style="position:absolute;margin-left:4.7pt;margin-top:13.55pt;width:13.35pt;height:14.2pt;z-index:2517688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f5e6 [3204]" strokecolor="#b3a539 [1604]" strokeweight="1pt" w14:anchorId="345FEE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"/>
                  </w:pict>
                </mc:Fallback>
              </mc:AlternateContent>
            </w:r>
          </w:p>
          <w:p w:rsidRPr="00486294" w:rsidR="00BF313B" w:rsidP="00130625" w:rsidRDefault="00BF313B" w14:paraId="37C663EA" w14:textId="77777777">
            <w:pPr>
              <w:jc w:val="center"/>
            </w:pPr>
          </w:p>
          <w:p w:rsidRPr="00486294" w:rsidR="00BF313B" w:rsidP="00130625" w:rsidRDefault="00BF313B" w14:paraId="50F3D5B5" w14:textId="77777777">
            <w:pPr>
              <w:jc w:val="center"/>
            </w:pPr>
          </w:p>
          <w:p w:rsidRPr="00486294" w:rsidR="00BF313B" w:rsidP="00130625" w:rsidRDefault="00BF313B" w14:paraId="355A6875" w14:textId="77777777">
            <w:pPr>
              <w:jc w:val="center"/>
            </w:pPr>
          </w:p>
        </w:tc>
      </w:tr>
    </w:tbl>
    <w:p w:rsidR="00B6036D" w:rsidP="00F56A9D" w:rsidRDefault="00B6036D" w14:paraId="2EF26BFE" w14:textId="77777777">
      <w:pPr>
        <w:pStyle w:val="Heading1"/>
        <w:spacing w:before="0" w:after="160"/>
      </w:pPr>
    </w:p>
    <w:p w:rsidRPr="006754C2" w:rsidR="00F56A9D" w:rsidP="00461F2A" w:rsidRDefault="00F56A9D" w14:paraId="2525B615" w14:textId="77777777">
      <w:pPr>
        <w:pStyle w:val="Heading1"/>
        <w:spacing w:before="320" w:after="160"/>
      </w:pPr>
      <w:r w:rsidRPr="006754C2">
        <w:t>Technical Narrative</w:t>
      </w:r>
    </w:p>
    <w:p w:rsidRPr="006754C2" w:rsidR="00FE5D92" w:rsidP="007869AB" w:rsidRDefault="0050498B" w14:paraId="32C7100F" w14:textId="77777777">
      <w:r w:rsidRPr="006754C2">
        <w:t xml:space="preserve">In this </w:t>
      </w:r>
      <w:r w:rsidRPr="006754C2" w:rsidR="00FE5D92">
        <w:t xml:space="preserve">section of the report, provide an up-to-date progress that was made in your company.  The narrative should </w:t>
      </w:r>
      <w:r w:rsidRPr="006754C2" w:rsidR="006754C2">
        <w:t xml:space="preserve">be organized and present in the following order: </w:t>
      </w:r>
    </w:p>
    <w:p w:rsidRPr="006754C2" w:rsidR="007869AB" w:rsidP="000818D6" w:rsidRDefault="00FE5D92" w14:paraId="19BFCD6B" w14:textId="77777777">
      <w:pPr>
        <w:pStyle w:val="ListParagraph"/>
        <w:numPr>
          <w:ilvl w:val="0"/>
          <w:numId w:val="5"/>
        </w:numPr>
        <w:spacing w:after="160"/>
        <w:ind w:left="1138"/>
      </w:pPr>
      <w:r w:rsidRPr="006754C2">
        <w:t xml:space="preserve">A </w:t>
      </w:r>
      <w:r w:rsidRPr="006754C2">
        <w:rPr>
          <w:b/>
        </w:rPr>
        <w:t>1-page executive summary</w:t>
      </w:r>
      <w:r w:rsidRPr="006754C2">
        <w:t xml:space="preserve"> highlighting key technical and commercial activity/results during the reporting period,</w:t>
      </w:r>
      <w:r w:rsidR="006754C2">
        <w:t xml:space="preserve"> as well as</w:t>
      </w:r>
      <w:r w:rsidRPr="006754C2">
        <w:t xml:space="preserve"> key upcoming activities</w:t>
      </w:r>
      <w:r w:rsidRPr="006754C2" w:rsidR="006754C2">
        <w:t>.</w:t>
      </w:r>
    </w:p>
    <w:p w:rsidRPr="00FE5D92" w:rsidR="000818D6" w:rsidP="000818D6" w:rsidRDefault="000818D6" w14:paraId="6E383DA9" w14:textId="77777777">
      <w:pPr>
        <w:pStyle w:val="ListParagraph"/>
        <w:spacing w:after="160"/>
        <w:ind w:left="1138"/>
      </w:pPr>
    </w:p>
    <w:p w:rsidR="000818D6" w:rsidP="000818D6" w:rsidRDefault="00FE5D92" w14:paraId="7EA27AA5" w14:textId="77777777">
      <w:pPr>
        <w:pStyle w:val="ListParagraph"/>
        <w:numPr>
          <w:ilvl w:val="0"/>
          <w:numId w:val="5"/>
        </w:numPr>
        <w:ind w:left="1138"/>
      </w:pPr>
      <w:r>
        <w:t xml:space="preserve">An account on </w:t>
      </w:r>
      <w:r w:rsidRPr="00FE5D92">
        <w:rPr>
          <w:b/>
        </w:rPr>
        <w:t>technical progr</w:t>
      </w:r>
      <w:r>
        <w:rPr>
          <w:b/>
        </w:rPr>
        <w:t>ess</w:t>
      </w:r>
      <w:r>
        <w:t xml:space="preserve"> discussing NSF-funded technical R&amp;D activities and project </w:t>
      </w:r>
      <w:r w:rsidR="006754C2">
        <w:t>updates</w:t>
      </w:r>
      <w:r>
        <w:t>.  Provide a brief description of each project objective where progress was made.  For each Phase II milestone, include an estimate of percentage completion (suggested: 3-5 pages)</w:t>
      </w:r>
      <w:r w:rsidR="006754C2">
        <w:t>.</w:t>
      </w:r>
    </w:p>
    <w:p w:rsidR="000818D6" w:rsidP="000818D6" w:rsidRDefault="000818D6" w14:paraId="3A480EB1" w14:textId="77777777">
      <w:pPr>
        <w:pStyle w:val="ListParagraph"/>
      </w:pPr>
    </w:p>
    <w:p w:rsidR="000818D6" w:rsidP="000818D6" w:rsidRDefault="00334079" w14:paraId="796874CA" w14:textId="77777777">
      <w:pPr>
        <w:pStyle w:val="ListParagraph"/>
        <w:numPr>
          <w:ilvl w:val="0"/>
          <w:numId w:val="5"/>
        </w:numPr>
        <w:ind w:left="1138"/>
      </w:pPr>
      <w:r>
        <w:t>A</w:t>
      </w:r>
      <w:r w:rsidR="00666012">
        <w:t xml:space="preserve">n account on </w:t>
      </w:r>
      <w:r w:rsidRPr="006754C2" w:rsidR="00666012">
        <w:rPr>
          <w:b/>
        </w:rPr>
        <w:t>commercial/other progress</w:t>
      </w:r>
      <w:r w:rsidR="00666012">
        <w:t xml:space="preserve"> outlining any customer and partner engagements, partnership activities, new team members, investment</w:t>
      </w:r>
      <w:r w:rsidR="006754C2">
        <w:t xml:space="preserve">/fundraising activities, or any other fronts that related to the technical or commercial potential of the underlying effort (suggested:1-2 pages). </w:t>
      </w:r>
    </w:p>
    <w:p w:rsidR="00DF6675" w:rsidP="00DF6675" w:rsidRDefault="00DF6675" w14:paraId="37555714" w14:textId="77777777">
      <w:pPr>
        <w:spacing w:after="0"/>
      </w:pPr>
    </w:p>
    <w:p w:rsidRPr="00FA3EB3" w:rsidR="00FE5D92" w:rsidP="00FE5D92" w:rsidRDefault="00DF6675" w14:paraId="5FFA711B" w14:textId="77777777">
      <w:pPr>
        <w:pStyle w:val="ListParagraph"/>
        <w:numPr>
          <w:ilvl w:val="0"/>
          <w:numId w:val="5"/>
        </w:numPr>
      </w:pPr>
      <w:r>
        <w:t xml:space="preserve">A review of </w:t>
      </w:r>
      <w:r w:rsidRPr="00DF6675">
        <w:rPr>
          <w:b/>
        </w:rPr>
        <w:t>challenges encountered</w:t>
      </w:r>
      <w:r w:rsidR="00666012">
        <w:t xml:space="preserve"> describing</w:t>
      </w:r>
      <w:r>
        <w:t xml:space="preserve"> if your company has engaged in any issues, problems, and/or concerns, technical or otherwise, during the reporting period</w:t>
      </w:r>
      <w:r w:rsidR="006754C2">
        <w:t xml:space="preserve"> (suggested:1-2pages).</w:t>
      </w:r>
      <w:r>
        <w:t xml:space="preserve">  </w:t>
      </w:r>
    </w:p>
    <w:p w:rsidR="00F56A9D" w:rsidP="00F56A9D" w:rsidRDefault="00F56A9D" w14:paraId="25D206A8" w14:textId="77777777">
      <w:pPr>
        <w:pStyle w:val="Heading1"/>
        <w:spacing w:before="0" w:after="160"/>
      </w:pPr>
    </w:p>
    <w:p w:rsidRPr="006754C2" w:rsidR="006754C2" w:rsidP="006754C2" w:rsidRDefault="006754C2" w14:paraId="05561973" w14:textId="77777777">
      <w:r>
        <w:t xml:space="preserve">Save the Technical Narrative as a separate PDF file. </w:t>
      </w:r>
    </w:p>
    <w:p w:rsidR="0001471B" w:rsidP="0001471B" w:rsidRDefault="0001471B" w14:paraId="531B1004" w14:textId="77777777">
      <w:pPr>
        <w:ind w:left="720"/>
      </w:pPr>
    </w:p>
    <w:p w:rsidR="00C174B2" w:rsidP="0001471B" w:rsidRDefault="00C174B2" w14:paraId="50424EFB" w14:textId="77777777">
      <w:pPr>
        <w:ind w:left="720"/>
      </w:pPr>
    </w:p>
    <w:p w:rsidR="00C174B2" w:rsidP="0001471B" w:rsidRDefault="00C174B2" w14:paraId="1ADCD1BF" w14:textId="77777777">
      <w:pPr>
        <w:ind w:left="720"/>
      </w:pPr>
    </w:p>
    <w:p w:rsidR="00C174B2" w:rsidP="0001471B" w:rsidRDefault="00C174B2" w14:paraId="246748B5" w14:textId="77777777">
      <w:pPr>
        <w:ind w:left="720"/>
      </w:pPr>
    </w:p>
    <w:p w:rsidR="00C174B2" w:rsidP="0001471B" w:rsidRDefault="00C174B2" w14:paraId="295D03B3" w14:textId="77777777">
      <w:pPr>
        <w:ind w:left="720"/>
      </w:pPr>
    </w:p>
    <w:p w:rsidR="00C174B2" w:rsidP="0001471B" w:rsidRDefault="00C174B2" w14:paraId="7063A97D" w14:textId="77777777">
      <w:pPr>
        <w:ind w:left="720"/>
      </w:pPr>
    </w:p>
    <w:p w:rsidR="00C174B2" w:rsidP="0001471B" w:rsidRDefault="00C174B2" w14:paraId="3A6A1AD8" w14:textId="77777777">
      <w:pPr>
        <w:ind w:left="720"/>
      </w:pPr>
    </w:p>
    <w:p w:rsidR="00C174B2" w:rsidP="0001471B" w:rsidRDefault="00C174B2" w14:paraId="1394A2D1" w14:textId="77777777">
      <w:pPr>
        <w:ind w:left="720"/>
      </w:pPr>
    </w:p>
    <w:p w:rsidR="00B6036D" w:rsidP="0001471B" w:rsidRDefault="00B6036D" w14:paraId="4836F74E" w14:textId="77777777">
      <w:pPr>
        <w:ind w:left="720"/>
      </w:pPr>
    </w:p>
    <w:p w:rsidR="00B6036D" w:rsidP="0001471B" w:rsidRDefault="00B6036D" w14:paraId="7FBA3AD5" w14:textId="77777777">
      <w:pPr>
        <w:ind w:left="720"/>
      </w:pPr>
    </w:p>
    <w:p w:rsidR="00B6036D" w:rsidP="0001471B" w:rsidRDefault="00B6036D" w14:paraId="266FF2DE" w14:textId="77777777">
      <w:pPr>
        <w:ind w:left="720"/>
      </w:pPr>
    </w:p>
    <w:p w:rsidR="00C174B2" w:rsidP="0001471B" w:rsidRDefault="00C174B2" w14:paraId="2FC5014C" w14:textId="77777777">
      <w:pPr>
        <w:ind w:left="720"/>
      </w:pPr>
    </w:p>
    <w:tbl>
      <w:tblPr>
        <w:tblW w:w="0" w:type="auto"/>
        <w:tblInd w:w="1080" w:type="dxa"/>
        <w:tblLook w:val="0600" w:firstRow="0" w:lastRow="0" w:firstColumn="0" w:lastColumn="0" w:noHBand="1" w:noVBand="1"/>
      </w:tblPr>
      <w:tblGrid>
        <w:gridCol w:w="6930"/>
        <w:gridCol w:w="2060"/>
      </w:tblGrid>
      <w:tr w:rsidRPr="00FA3EB3" w:rsidR="00556048" w:rsidTr="00A70FCC" w14:paraId="5210FA93" w14:textId="77777777">
        <w:trPr>
          <w:trHeight w:val="1728"/>
        </w:trPr>
        <w:tc>
          <w:tcPr>
            <w:tcW w:w="6930" w:type="dxa"/>
            <w:vAlign w:val="center"/>
          </w:tcPr>
          <w:p w:rsidRPr="00FA3EB3" w:rsidR="00556048" w:rsidP="00A70FCC" w:rsidRDefault="00556048" w14:paraId="33CF8180" w14:textId="77777777">
            <w:pPr>
              <w:pStyle w:val="Title"/>
            </w:pPr>
            <w:r>
              <w:lastRenderedPageBreak/>
              <w:t>SBIR/STTR Phase II Progress Report</w:t>
            </w:r>
          </w:p>
        </w:tc>
        <w:tc>
          <w:tcPr>
            <w:tcW w:w="2060" w:type="dxa"/>
            <w:vAlign w:val="center"/>
          </w:tcPr>
          <w:p w:rsidRPr="00FA3EB3" w:rsidR="00556048" w:rsidP="00A70FCC" w:rsidRDefault="00556048" w14:paraId="3AA7CA84" w14:textId="77777777">
            <w:pPr>
              <w:spacing w:after="0"/>
              <w:jc w:val="right"/>
            </w:pPr>
            <w:r>
              <w:rPr>
                <w:noProof/>
              </w:rPr>
              <w:drawing>
                <wp:inline distT="0" distB="0" distL="0" distR="0" wp14:anchorId="0CAB6FD4" wp14:editId="27EDDA2E">
                  <wp:extent cx="742889" cy="746772"/>
                  <wp:effectExtent l="0" t="0" r="635" b="0"/>
                  <wp:docPr id="55" name="Picture 55" descr="https://www.nsf.gov/images/logos/NSF_4-Color_bitma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sf.gov/images/logos/NSF_4-Color_bitmap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7497" cy="751404"/>
                          </a:xfrm>
                          <a:prstGeom prst="rect">
                            <a:avLst/>
                          </a:prstGeom>
                          <a:noFill/>
                          <a:ln>
                            <a:noFill/>
                          </a:ln>
                        </pic:spPr>
                      </pic:pic>
                    </a:graphicData>
                  </a:graphic>
                </wp:inline>
              </w:drawing>
            </w:r>
          </w:p>
        </w:tc>
      </w:tr>
    </w:tbl>
    <w:p w:rsidR="00C174B2" w:rsidP="0001471B" w:rsidRDefault="00C174B2" w14:paraId="7069C453" w14:textId="77777777">
      <w:pPr>
        <w:ind w:left="720"/>
      </w:pPr>
    </w:p>
    <w:p w:rsidRPr="006754C2" w:rsidR="00556048" w:rsidP="00556048" w:rsidRDefault="00556048" w14:paraId="249D85B6" w14:textId="77777777">
      <w:pPr>
        <w:pStyle w:val="Heading1"/>
        <w:spacing w:before="0" w:after="160"/>
      </w:pPr>
      <w:r>
        <w:t>Project Milestone</w:t>
      </w:r>
    </w:p>
    <w:p w:rsidR="0097070E" w:rsidP="00FD35A6" w:rsidRDefault="00D202F4" w14:paraId="4A1F5DC6" w14:textId="77777777">
      <w:pPr>
        <w:rPr>
          <w:rFonts w:ascii="Franklin Gothic Book" w:hAnsi="Franklin Gothic Book" w:eastAsia="Times New Roman" w:cs="Calibri"/>
          <w:bCs/>
          <w:color w:val="000000"/>
        </w:rPr>
      </w:pPr>
      <w:r>
        <w:rPr>
          <w:rFonts w:ascii="Franklin Gothic Book" w:hAnsi="Franklin Gothic Book" w:eastAsia="Times New Roman" w:cs="Calibri"/>
          <w:bCs/>
          <w:color w:val="000000"/>
        </w:rPr>
        <w:t xml:space="preserve">Fill in the name of the personnel assigned to each task.  Provide a brief description to the task assigned.  </w:t>
      </w:r>
      <w:r w:rsidRPr="00AB2EA2" w:rsidR="00AB2EA2">
        <w:rPr>
          <w:rFonts w:ascii="Franklin Gothic Book" w:hAnsi="Franklin Gothic Book" w:eastAsia="Times New Roman" w:cs="Calibri"/>
          <w:bCs/>
          <w:color w:val="000000"/>
        </w:rPr>
        <w:t xml:space="preserve">Use an "X" to denote the timing of each task (each box = 1 month). </w:t>
      </w:r>
      <w:r>
        <w:rPr>
          <w:rFonts w:ascii="Franklin Gothic Book" w:hAnsi="Franklin Gothic Book" w:eastAsia="Times New Roman" w:cs="Calibri"/>
          <w:bCs/>
          <w:color w:val="000000"/>
        </w:rPr>
        <w:t xml:space="preserve">  </w:t>
      </w:r>
      <w:r w:rsidRPr="00D202F4">
        <w:rPr>
          <w:rFonts w:ascii="Franklin Gothic Book" w:hAnsi="Franklin Gothic Book" w:eastAsia="Times New Roman" w:cs="Calibri"/>
          <w:bCs/>
          <w:color w:val="000000"/>
          <w:u w:val="single"/>
        </w:rPr>
        <w:t>Please note:</w:t>
      </w:r>
      <w:r>
        <w:rPr>
          <w:rFonts w:ascii="Franklin Gothic Book" w:hAnsi="Franklin Gothic Book" w:eastAsia="Times New Roman" w:cs="Calibri"/>
          <w:bCs/>
          <w:color w:val="000000"/>
        </w:rPr>
        <w:t xml:space="preserve"> </w:t>
      </w:r>
      <w:r w:rsidRPr="00AB2EA2" w:rsidR="00AB2EA2">
        <w:rPr>
          <w:rFonts w:ascii="Franklin Gothic Book" w:hAnsi="Franklin Gothic Book" w:eastAsia="Times New Roman" w:cs="Calibri"/>
          <w:bCs/>
          <w:color w:val="000000"/>
        </w:rPr>
        <w:t xml:space="preserve">Totals for personnel person-months on all task </w:t>
      </w:r>
      <w:r w:rsidRPr="00AB2EA2" w:rsidR="00AB2EA2">
        <w:rPr>
          <w:rFonts w:ascii="Franklin Gothic Book" w:hAnsi="Franklin Gothic Book" w:eastAsia="Times New Roman" w:cs="Calibri"/>
          <w:b/>
          <w:bCs/>
          <w:color w:val="000000"/>
          <w:u w:val="single"/>
        </w:rPr>
        <w:t>should reconcile</w:t>
      </w:r>
      <w:r w:rsidRPr="00AB2EA2" w:rsidR="00AB2EA2">
        <w:rPr>
          <w:rFonts w:ascii="Franklin Gothic Book" w:hAnsi="Franklin Gothic Book" w:eastAsia="Times New Roman" w:cs="Calibri"/>
          <w:bCs/>
          <w:color w:val="000000"/>
        </w:rPr>
        <w:t xml:space="preserve"> with what’s being reported in the </w:t>
      </w:r>
      <w:r w:rsidRPr="00AB2EA2" w:rsidR="00AB2EA2">
        <w:rPr>
          <w:rFonts w:ascii="Franklin Gothic Book" w:hAnsi="Franklin Gothic Book" w:eastAsia="Times New Roman" w:cs="Calibri"/>
          <w:bCs/>
          <w:i/>
          <w:color w:val="000000"/>
        </w:rPr>
        <w:t>Total Project Effort for All Personnel</w:t>
      </w:r>
      <w:r w:rsidRPr="00AB2EA2" w:rsidR="00AB2EA2">
        <w:rPr>
          <w:rFonts w:ascii="Franklin Gothic Book" w:hAnsi="Franklin Gothic Book" w:eastAsia="Times New Roman" w:cs="Calibri"/>
          <w:bCs/>
          <w:color w:val="000000"/>
        </w:rPr>
        <w:t xml:space="preserve"> in the Key Personnel Effort Data page.</w:t>
      </w:r>
      <w:r>
        <w:rPr>
          <w:rFonts w:ascii="Franklin Gothic Book" w:hAnsi="Franklin Gothic Book" w:eastAsia="Times New Roman" w:cs="Calibri"/>
          <w:bCs/>
          <w:color w:val="000000"/>
        </w:rPr>
        <w:t xml:space="preserve">  </w:t>
      </w:r>
      <w:r w:rsidRPr="00AB2EA2">
        <w:rPr>
          <w:rFonts w:ascii="Franklin Gothic Book" w:hAnsi="Franklin Gothic Book" w:eastAsia="Times New Roman" w:cs="Calibri"/>
          <w:bCs/>
          <w:color w:val="000000"/>
        </w:rPr>
        <w:t>Add personnel</w:t>
      </w:r>
      <w:r>
        <w:rPr>
          <w:rFonts w:ascii="Franklin Gothic Book" w:hAnsi="Franklin Gothic Book" w:eastAsia="Times New Roman" w:cs="Calibri"/>
          <w:bCs/>
          <w:color w:val="000000"/>
        </w:rPr>
        <w:t xml:space="preserve"> and task to the table</w:t>
      </w:r>
      <w:r w:rsidRPr="00AB2EA2">
        <w:rPr>
          <w:rFonts w:ascii="Franklin Gothic Book" w:hAnsi="Franklin Gothic Book" w:eastAsia="Times New Roman" w:cs="Calibri"/>
          <w:bCs/>
          <w:color w:val="000000"/>
        </w:rPr>
        <w:t xml:space="preserve"> as necessary.  </w:t>
      </w:r>
    </w:p>
    <w:p w:rsidRPr="00AB2EA2" w:rsidR="00D202F4" w:rsidP="00FD35A6" w:rsidRDefault="00D202F4" w14:paraId="305D59C9" w14:textId="77777777"/>
    <w:tbl>
      <w:tblPr>
        <w:tblStyle w:val="TableGrid2"/>
        <w:tblW w:w="11515" w:type="dxa"/>
        <w:tblInd w:w="-365" w:type="dxa"/>
        <w:tblLook w:val="04A0" w:firstRow="1" w:lastRow="0" w:firstColumn="1" w:lastColumn="0" w:noHBand="0" w:noVBand="1"/>
      </w:tblPr>
      <w:tblGrid>
        <w:gridCol w:w="1262"/>
        <w:gridCol w:w="2072"/>
        <w:gridCol w:w="901"/>
        <w:gridCol w:w="860"/>
        <w:gridCol w:w="972"/>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gridCol w:w="227"/>
      </w:tblGrid>
      <w:tr w:rsidRPr="00C174B2" w:rsidR="00D202F4" w:rsidTr="00D202F4" w14:paraId="55F63BDA" w14:textId="77777777">
        <w:trPr>
          <w:trHeight w:val="800"/>
        </w:trPr>
        <w:tc>
          <w:tcPr>
            <w:tcW w:w="1262" w:type="dxa"/>
          </w:tcPr>
          <w:p w:rsidRPr="00C174B2" w:rsidR="00D202F4" w:rsidP="00C174B2" w:rsidRDefault="00D202F4" w14:paraId="084A3A3B" w14:textId="77777777">
            <w:pPr>
              <w:spacing w:before="240"/>
              <w:rPr>
                <w:rFonts w:ascii="Franklin Gothic Book" w:hAnsi="Franklin Gothic Book" w:eastAsia="Calibri" w:cs="Times New Roman"/>
                <w:sz w:val="20"/>
                <w:szCs w:val="20"/>
              </w:rPr>
            </w:pPr>
          </w:p>
        </w:tc>
        <w:tc>
          <w:tcPr>
            <w:tcW w:w="2072" w:type="dxa"/>
          </w:tcPr>
          <w:p w:rsidRPr="00C174B2" w:rsidR="00D202F4" w:rsidP="00A10EE6" w:rsidRDefault="00D202F4" w14:paraId="22A8A47B"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 xml:space="preserve">Personnel Assignment </w:t>
            </w:r>
            <w:r>
              <w:rPr>
                <w:rFonts w:ascii="Franklin Gothic Book" w:hAnsi="Franklin Gothic Book" w:eastAsia="Calibri" w:cs="Times New Roman"/>
                <w:b/>
                <w:color w:val="1F3864"/>
                <w:sz w:val="20"/>
                <w:szCs w:val="20"/>
              </w:rPr>
              <w:t xml:space="preserve">         </w:t>
            </w:r>
            <w:r w:rsidRPr="00C174B2">
              <w:rPr>
                <w:rFonts w:ascii="Franklin Gothic Book" w:hAnsi="Franklin Gothic Book" w:eastAsia="Calibri" w:cs="Times New Roman"/>
                <w:b/>
                <w:color w:val="1F3864"/>
                <w:sz w:val="20"/>
                <w:szCs w:val="20"/>
              </w:rPr>
              <w:t>(Last, First)</w:t>
            </w:r>
          </w:p>
        </w:tc>
        <w:tc>
          <w:tcPr>
            <w:tcW w:w="901" w:type="dxa"/>
          </w:tcPr>
          <w:p w:rsidRPr="00C174B2" w:rsidR="00D202F4" w:rsidP="00A10EE6" w:rsidRDefault="00D202F4" w14:paraId="3ABABB41"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Start Date</w:t>
            </w:r>
          </w:p>
        </w:tc>
        <w:tc>
          <w:tcPr>
            <w:tcW w:w="860" w:type="dxa"/>
          </w:tcPr>
          <w:p w:rsidRPr="00C174B2" w:rsidR="00D202F4" w:rsidP="00A10EE6" w:rsidRDefault="00D202F4" w14:paraId="28AE8BC6"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End Date</w:t>
            </w:r>
          </w:p>
        </w:tc>
        <w:tc>
          <w:tcPr>
            <w:tcW w:w="972" w:type="dxa"/>
            <w:tcBorders>
              <w:right w:val="single" w:color="auto" w:sz="4" w:space="0"/>
            </w:tcBorders>
          </w:tcPr>
          <w:p w:rsidRPr="00C174B2" w:rsidR="00D202F4" w:rsidP="00A10EE6" w:rsidRDefault="00D202F4" w14:paraId="4B34F8A1"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Duration (Months)</w:t>
            </w:r>
          </w:p>
        </w:tc>
        <w:tc>
          <w:tcPr>
            <w:tcW w:w="0" w:type="auto"/>
            <w:gridSpan w:val="6"/>
            <w:tcBorders>
              <w:top w:val="single" w:color="auto" w:sz="4" w:space="0"/>
              <w:left w:val="single" w:color="auto" w:sz="4" w:space="0"/>
              <w:bottom w:val="single" w:color="auto" w:sz="4" w:space="0"/>
              <w:right w:val="single" w:color="auto" w:sz="4" w:space="0"/>
            </w:tcBorders>
          </w:tcPr>
          <w:p w:rsidR="00D202F4" w:rsidP="00C174B2" w:rsidRDefault="00D202F4" w14:paraId="4A332030"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 xml:space="preserve">Months </w:t>
            </w:r>
          </w:p>
          <w:p w:rsidRPr="00C174B2" w:rsidR="00D202F4" w:rsidP="00A10EE6" w:rsidRDefault="00D202F4" w14:paraId="2666BA44" w14:textId="77777777">
            <w:pPr>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0-6</w:t>
            </w:r>
          </w:p>
        </w:tc>
        <w:tc>
          <w:tcPr>
            <w:tcW w:w="0" w:type="auto"/>
            <w:gridSpan w:val="6"/>
            <w:tcBorders>
              <w:top w:val="single" w:color="auto" w:sz="4" w:space="0"/>
              <w:left w:val="single" w:color="auto" w:sz="4" w:space="0"/>
              <w:bottom w:val="single" w:color="auto" w:sz="4" w:space="0"/>
              <w:right w:val="single" w:color="auto" w:sz="4" w:space="0"/>
            </w:tcBorders>
          </w:tcPr>
          <w:p w:rsidR="00D202F4" w:rsidP="00C174B2" w:rsidRDefault="00D202F4" w14:paraId="4E047A99"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 xml:space="preserve">Months </w:t>
            </w:r>
          </w:p>
          <w:p w:rsidRPr="00C174B2" w:rsidR="00D202F4" w:rsidP="00A10EE6" w:rsidRDefault="00D202F4" w14:paraId="1CE02CC1" w14:textId="77777777">
            <w:pPr>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6-12</w:t>
            </w:r>
          </w:p>
        </w:tc>
        <w:tc>
          <w:tcPr>
            <w:tcW w:w="0" w:type="auto"/>
            <w:gridSpan w:val="6"/>
            <w:tcBorders>
              <w:top w:val="single" w:color="auto" w:sz="4" w:space="0"/>
              <w:left w:val="single" w:color="auto" w:sz="4" w:space="0"/>
              <w:bottom w:val="single" w:color="auto" w:sz="4" w:space="0"/>
              <w:right w:val="single" w:color="auto" w:sz="4" w:space="0"/>
            </w:tcBorders>
          </w:tcPr>
          <w:p w:rsidR="00D202F4" w:rsidP="00C174B2" w:rsidRDefault="00D202F4" w14:paraId="5F21B48A"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 xml:space="preserve">Months </w:t>
            </w:r>
          </w:p>
          <w:p w:rsidRPr="00C174B2" w:rsidR="00D202F4" w:rsidP="00A10EE6" w:rsidRDefault="00D202F4" w14:paraId="2B17F677" w14:textId="77777777">
            <w:pPr>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12- 18</w:t>
            </w:r>
          </w:p>
        </w:tc>
        <w:tc>
          <w:tcPr>
            <w:tcW w:w="0" w:type="auto"/>
            <w:gridSpan w:val="6"/>
            <w:tcBorders>
              <w:top w:val="single" w:color="auto" w:sz="4" w:space="0"/>
              <w:left w:val="single" w:color="auto" w:sz="4" w:space="0"/>
              <w:bottom w:val="single" w:color="auto" w:sz="4" w:space="0"/>
              <w:right w:val="single" w:color="auto" w:sz="4" w:space="0"/>
            </w:tcBorders>
          </w:tcPr>
          <w:p w:rsidR="00D202F4" w:rsidP="00C174B2" w:rsidRDefault="00D202F4" w14:paraId="5156EF06" w14:textId="77777777">
            <w:pPr>
              <w:spacing w:before="240"/>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 xml:space="preserve">Months </w:t>
            </w:r>
          </w:p>
          <w:p w:rsidRPr="00C174B2" w:rsidR="00D202F4" w:rsidP="00A10EE6" w:rsidRDefault="00D202F4" w14:paraId="0F1C9113" w14:textId="77777777">
            <w:pPr>
              <w:rPr>
                <w:rFonts w:ascii="Franklin Gothic Book" w:hAnsi="Franklin Gothic Book" w:eastAsia="Calibri" w:cs="Times New Roman"/>
                <w:b/>
                <w:color w:val="1F3864"/>
                <w:sz w:val="20"/>
                <w:szCs w:val="20"/>
              </w:rPr>
            </w:pPr>
            <w:r w:rsidRPr="00C174B2">
              <w:rPr>
                <w:rFonts w:ascii="Franklin Gothic Book" w:hAnsi="Franklin Gothic Book" w:eastAsia="Calibri" w:cs="Times New Roman"/>
                <w:b/>
                <w:color w:val="1F3864"/>
                <w:sz w:val="20"/>
                <w:szCs w:val="20"/>
              </w:rPr>
              <w:t>18-24</w:t>
            </w:r>
          </w:p>
        </w:tc>
      </w:tr>
      <w:tr w:rsidRPr="00C174B2" w:rsidR="00D202F4" w:rsidTr="00D202F4" w14:paraId="101E5F94" w14:textId="77777777">
        <w:trPr>
          <w:trHeight w:val="504"/>
        </w:trPr>
        <w:tc>
          <w:tcPr>
            <w:tcW w:w="1262" w:type="dxa"/>
            <w:vMerge w:val="restart"/>
            <w:shd w:val="clear" w:color="auto" w:fill="EFFFFF"/>
            <w:textDirection w:val="btLr"/>
          </w:tcPr>
          <w:p w:rsidRPr="00C174B2" w:rsidR="00D202F4" w:rsidP="00C174B2" w:rsidRDefault="00D202F4" w14:paraId="6262EBA4" w14:textId="77777777">
            <w:pPr>
              <w:ind w:left="113" w:right="113"/>
              <w:rPr>
                <w:rFonts w:ascii="Franklin Gothic Book" w:hAnsi="Franklin Gothic Book" w:eastAsia="Calibri" w:cs="Times New Roman"/>
                <w:b/>
              </w:rPr>
            </w:pPr>
            <w:r w:rsidRPr="00C174B2">
              <w:rPr>
                <w:rFonts w:ascii="Franklin Gothic Book" w:hAnsi="Franklin Gothic Book" w:eastAsia="Calibri" w:cs="Times New Roman"/>
                <w:b/>
              </w:rPr>
              <w:t xml:space="preserve">Task 1: </w:t>
            </w:r>
            <w:r w:rsidRPr="00C174B2">
              <w:rPr>
                <w:rFonts w:ascii="Franklin Gothic Book" w:hAnsi="Franklin Gothic Book" w:eastAsia="Calibri" w:cs="Times New Roman"/>
              </w:rPr>
              <w:t>Task Description</w:t>
            </w:r>
          </w:p>
        </w:tc>
        <w:tc>
          <w:tcPr>
            <w:tcW w:w="2072" w:type="dxa"/>
            <w:tcBorders>
              <w:bottom w:val="single" w:color="auto" w:sz="4" w:space="0"/>
            </w:tcBorders>
            <w:shd w:val="clear" w:color="auto" w:fill="EFFFFF"/>
          </w:tcPr>
          <w:p w:rsidRPr="00C174B2" w:rsidR="00D202F4" w:rsidP="00C174B2" w:rsidRDefault="00D202F4" w14:paraId="07F6DD6E" w14:textId="77777777">
            <w:pPr>
              <w:rPr>
                <w:rFonts w:ascii="Franklin Gothic Book" w:hAnsi="Franklin Gothic Book" w:eastAsia="Calibri" w:cs="Times New Roman"/>
                <w:color w:val="595959"/>
                <w:sz w:val="20"/>
                <w:szCs w:val="20"/>
              </w:rPr>
            </w:pPr>
            <w:r w:rsidRPr="00C174B2">
              <w:rPr>
                <w:rFonts w:ascii="Franklin Gothic Book" w:hAnsi="Franklin Gothic Book" w:eastAsia="Calibri" w:cs="Times New Roman"/>
                <w:b/>
                <w:color w:val="595959"/>
                <w:sz w:val="20"/>
                <w:szCs w:val="20"/>
              </w:rPr>
              <w:t>Personnel 1</w:t>
            </w:r>
          </w:p>
        </w:tc>
        <w:tc>
          <w:tcPr>
            <w:tcW w:w="901" w:type="dxa"/>
            <w:tcBorders>
              <w:bottom w:val="single" w:color="auto" w:sz="4" w:space="0"/>
            </w:tcBorders>
            <w:shd w:val="clear" w:color="auto" w:fill="EFFFFF"/>
          </w:tcPr>
          <w:p w:rsidRPr="00C174B2" w:rsidR="00D202F4" w:rsidP="00C174B2" w:rsidRDefault="00D202F4" w14:paraId="24997930" w14:textId="77777777">
            <w:pPr>
              <w:rPr>
                <w:rFonts w:ascii="Franklin Gothic Book" w:hAnsi="Franklin Gothic Book" w:eastAsia="Calibri" w:cs="Times New Roman"/>
                <w:sz w:val="20"/>
                <w:szCs w:val="20"/>
              </w:rPr>
            </w:pPr>
          </w:p>
        </w:tc>
        <w:tc>
          <w:tcPr>
            <w:tcW w:w="860" w:type="dxa"/>
            <w:tcBorders>
              <w:bottom w:val="single" w:color="auto" w:sz="4" w:space="0"/>
            </w:tcBorders>
            <w:shd w:val="clear" w:color="auto" w:fill="EFFFFF"/>
          </w:tcPr>
          <w:p w:rsidRPr="00C174B2" w:rsidR="00D202F4" w:rsidP="00C174B2" w:rsidRDefault="00D202F4" w14:paraId="2ECAF111" w14:textId="77777777">
            <w:pPr>
              <w:rPr>
                <w:rFonts w:ascii="Franklin Gothic Book" w:hAnsi="Franklin Gothic Book" w:eastAsia="Calibri" w:cs="Times New Roman"/>
                <w:sz w:val="20"/>
                <w:szCs w:val="20"/>
              </w:rPr>
            </w:pPr>
          </w:p>
        </w:tc>
        <w:tc>
          <w:tcPr>
            <w:tcW w:w="972" w:type="dxa"/>
            <w:tcBorders>
              <w:bottom w:val="single" w:color="auto" w:sz="4" w:space="0"/>
              <w:right w:val="thinThickSmallGap" w:color="000000" w:sz="12" w:space="0"/>
            </w:tcBorders>
            <w:shd w:val="clear" w:color="auto" w:fill="EFFFFF"/>
          </w:tcPr>
          <w:p w:rsidRPr="00C174B2" w:rsidR="00D202F4" w:rsidP="00C174B2" w:rsidRDefault="00D202F4" w14:paraId="3A8EEFB8" w14:textId="77777777">
            <w:pPr>
              <w:rPr>
                <w:rFonts w:ascii="Franklin Gothic Book" w:hAnsi="Franklin Gothic Book" w:eastAsia="Calibri" w:cs="Times New Roman"/>
                <w:sz w:val="20"/>
                <w:szCs w:val="20"/>
              </w:rPr>
            </w:pPr>
          </w:p>
        </w:tc>
        <w:tc>
          <w:tcPr>
            <w:tcW w:w="0" w:type="auto"/>
            <w:tcBorders>
              <w:top w:val="single" w:color="auto"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188F37D1"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95D1BD3"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40151C2"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1AA4CBB"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D4E5FD3"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52BEFCD7" w14:textId="77777777">
            <w:pPr>
              <w:rPr>
                <w:rFonts w:ascii="Franklin Gothic Book" w:hAnsi="Franklin Gothic Book" w:eastAsia="Calibri" w:cs="Times New Roman"/>
                <w:sz w:val="20"/>
                <w:szCs w:val="20"/>
              </w:rPr>
            </w:pPr>
          </w:p>
        </w:tc>
        <w:tc>
          <w:tcPr>
            <w:tcW w:w="0" w:type="auto"/>
            <w:tcBorders>
              <w:top w:val="single" w:color="auto"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03F6A01F" w14:textId="77777777">
            <w:pPr>
              <w:rPr>
                <w:rFonts w:ascii="Franklin Gothic Book" w:hAnsi="Franklin Gothic Book" w:eastAsia="Calibri" w:cs="Times New Roman"/>
                <w:sz w:val="20"/>
                <w:szCs w:val="20"/>
              </w:rPr>
            </w:pPr>
          </w:p>
          <w:p w:rsidRPr="00C174B2" w:rsidR="00D202F4" w:rsidP="00C174B2" w:rsidRDefault="00D202F4" w14:paraId="27697AD6"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49A38B7"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B7E7734"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DB004F8"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4BB7A55"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750D95C" w14:textId="77777777">
            <w:pPr>
              <w:rPr>
                <w:rFonts w:ascii="Franklin Gothic Book" w:hAnsi="Franklin Gothic Book" w:eastAsia="Calibri" w:cs="Times New Roman"/>
                <w:sz w:val="20"/>
                <w:szCs w:val="20"/>
              </w:rPr>
            </w:pPr>
          </w:p>
        </w:tc>
        <w:tc>
          <w:tcPr>
            <w:tcW w:w="0" w:type="auto"/>
            <w:tcBorders>
              <w:top w:val="single" w:color="auto"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03AF6708"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B1051C1"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C1D4DA1"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B37DE59"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959D366"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60FCC71" w14:textId="77777777">
            <w:pPr>
              <w:rPr>
                <w:rFonts w:ascii="Franklin Gothic Book" w:hAnsi="Franklin Gothic Book" w:eastAsia="Calibri" w:cs="Times New Roman"/>
                <w:sz w:val="20"/>
                <w:szCs w:val="20"/>
              </w:rPr>
            </w:pPr>
          </w:p>
        </w:tc>
        <w:tc>
          <w:tcPr>
            <w:tcW w:w="0" w:type="auto"/>
            <w:tcBorders>
              <w:top w:val="single" w:color="auto"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6722E377"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07D32F5"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E18BBF8"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5EFE034"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E78ECD4" w14:textId="77777777">
            <w:pPr>
              <w:rPr>
                <w:rFonts w:ascii="Franklin Gothic Book" w:hAnsi="Franklin Gothic Book" w:eastAsia="Calibri" w:cs="Times New Roman"/>
                <w:sz w:val="20"/>
                <w:szCs w:val="20"/>
              </w:rPr>
            </w:pPr>
          </w:p>
        </w:tc>
        <w:tc>
          <w:tcPr>
            <w:tcW w:w="0" w:type="auto"/>
            <w:tcBorders>
              <w:top w:val="single" w:color="auto"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102254DD" w14:textId="77777777">
            <w:pPr>
              <w:rPr>
                <w:rFonts w:ascii="Franklin Gothic Book" w:hAnsi="Franklin Gothic Book" w:eastAsia="Calibri" w:cs="Times New Roman"/>
                <w:sz w:val="20"/>
                <w:szCs w:val="20"/>
              </w:rPr>
            </w:pPr>
          </w:p>
        </w:tc>
      </w:tr>
      <w:tr w:rsidRPr="00C174B2" w:rsidR="00D202F4" w:rsidTr="00D202F4" w14:paraId="778E46B6" w14:textId="77777777">
        <w:trPr>
          <w:trHeight w:val="504"/>
        </w:trPr>
        <w:tc>
          <w:tcPr>
            <w:tcW w:w="1262" w:type="dxa"/>
            <w:vMerge/>
            <w:shd w:val="clear" w:color="auto" w:fill="EFFFFF"/>
          </w:tcPr>
          <w:p w:rsidRPr="00C174B2" w:rsidR="00D202F4" w:rsidP="00C174B2" w:rsidRDefault="00D202F4" w14:paraId="78457A91"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tcBorders>
            <w:shd w:val="clear" w:color="auto" w:fill="EFFFFF"/>
          </w:tcPr>
          <w:p w:rsidRPr="00C174B2" w:rsidR="00D202F4" w:rsidP="00C174B2" w:rsidRDefault="00D202F4" w14:paraId="1C7C09A9"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2</w:t>
            </w:r>
          </w:p>
        </w:tc>
        <w:tc>
          <w:tcPr>
            <w:tcW w:w="901" w:type="dxa"/>
            <w:tcBorders>
              <w:top w:val="single" w:color="auto" w:sz="4" w:space="0"/>
              <w:bottom w:val="single" w:color="auto" w:sz="4" w:space="0"/>
            </w:tcBorders>
            <w:shd w:val="clear" w:color="auto" w:fill="EFFFFF"/>
          </w:tcPr>
          <w:p w:rsidRPr="00C174B2" w:rsidR="00D202F4" w:rsidP="00C174B2" w:rsidRDefault="00D202F4" w14:paraId="5D8B4AF8" w14:textId="77777777">
            <w:pPr>
              <w:rPr>
                <w:rFonts w:ascii="Franklin Gothic Book" w:hAnsi="Franklin Gothic Book" w:eastAsia="Calibri" w:cs="Times New Roman"/>
                <w:sz w:val="20"/>
                <w:szCs w:val="20"/>
              </w:rPr>
            </w:pPr>
          </w:p>
        </w:tc>
        <w:tc>
          <w:tcPr>
            <w:tcW w:w="860" w:type="dxa"/>
            <w:tcBorders>
              <w:top w:val="single" w:color="auto" w:sz="4" w:space="0"/>
              <w:bottom w:val="single" w:color="auto" w:sz="4" w:space="0"/>
            </w:tcBorders>
            <w:shd w:val="clear" w:color="auto" w:fill="EFFFFF"/>
          </w:tcPr>
          <w:p w:rsidRPr="00C174B2" w:rsidR="00D202F4" w:rsidP="00C174B2" w:rsidRDefault="00D202F4" w14:paraId="43C7FD3C" w14:textId="77777777">
            <w:pPr>
              <w:rPr>
                <w:rFonts w:ascii="Franklin Gothic Book" w:hAnsi="Franklin Gothic Book" w:eastAsia="Calibri" w:cs="Times New Roman"/>
                <w:sz w:val="20"/>
                <w:szCs w:val="20"/>
              </w:rPr>
            </w:pPr>
          </w:p>
        </w:tc>
        <w:tc>
          <w:tcPr>
            <w:tcW w:w="972" w:type="dxa"/>
            <w:tcBorders>
              <w:top w:val="single" w:color="auto" w:sz="4" w:space="0"/>
              <w:bottom w:val="single" w:color="auto" w:sz="4" w:space="0"/>
              <w:right w:val="thinThickSmallGap" w:color="000000" w:sz="12" w:space="0"/>
            </w:tcBorders>
            <w:shd w:val="clear" w:color="auto" w:fill="EFFFFF"/>
          </w:tcPr>
          <w:p w:rsidRPr="00C174B2" w:rsidR="00D202F4" w:rsidP="00C174B2" w:rsidRDefault="00D202F4" w14:paraId="6A4ACB46"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52652C8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E69E05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ECFD39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5F49F2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48B1CA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07D5DE1A"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32B632D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2C9EA3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72B97C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E6A659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2C72EF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E61718D"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0B4E146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D726A2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95EF16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A5F955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FF223A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574E4B61"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71AEAB4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4EE3B0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25B733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95F6EC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D2A914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65152737" w14:textId="77777777">
            <w:pPr>
              <w:rPr>
                <w:rFonts w:ascii="Franklin Gothic Book" w:hAnsi="Franklin Gothic Book" w:eastAsia="Calibri" w:cs="Times New Roman"/>
                <w:sz w:val="20"/>
                <w:szCs w:val="20"/>
              </w:rPr>
            </w:pPr>
          </w:p>
        </w:tc>
      </w:tr>
      <w:tr w:rsidRPr="00C174B2" w:rsidR="00D202F4" w:rsidTr="00D202F4" w14:paraId="32C0624D" w14:textId="77777777">
        <w:trPr>
          <w:trHeight w:val="504"/>
        </w:trPr>
        <w:tc>
          <w:tcPr>
            <w:tcW w:w="1262" w:type="dxa"/>
            <w:vMerge/>
            <w:shd w:val="clear" w:color="auto" w:fill="EFFFFF"/>
          </w:tcPr>
          <w:p w:rsidRPr="00C174B2" w:rsidR="00D202F4" w:rsidP="00C174B2" w:rsidRDefault="00D202F4" w14:paraId="283BBD3D"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tcBorders>
            <w:shd w:val="clear" w:color="auto" w:fill="EFFFFF"/>
          </w:tcPr>
          <w:p w:rsidRPr="00C174B2" w:rsidR="00D202F4" w:rsidP="00C174B2" w:rsidRDefault="00D202F4" w14:paraId="16D79039"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3</w:t>
            </w:r>
          </w:p>
        </w:tc>
        <w:tc>
          <w:tcPr>
            <w:tcW w:w="901" w:type="dxa"/>
            <w:tcBorders>
              <w:top w:val="single" w:color="auto" w:sz="4" w:space="0"/>
              <w:bottom w:val="single" w:color="auto" w:sz="4" w:space="0"/>
            </w:tcBorders>
            <w:shd w:val="clear" w:color="auto" w:fill="EFFFFF"/>
          </w:tcPr>
          <w:p w:rsidRPr="00C174B2" w:rsidR="00D202F4" w:rsidP="00C174B2" w:rsidRDefault="00D202F4" w14:paraId="66C4A3FC" w14:textId="77777777">
            <w:pPr>
              <w:rPr>
                <w:rFonts w:ascii="Franklin Gothic Book" w:hAnsi="Franklin Gothic Book" w:eastAsia="Calibri" w:cs="Times New Roman"/>
                <w:sz w:val="20"/>
                <w:szCs w:val="20"/>
              </w:rPr>
            </w:pPr>
          </w:p>
        </w:tc>
        <w:tc>
          <w:tcPr>
            <w:tcW w:w="860" w:type="dxa"/>
            <w:tcBorders>
              <w:top w:val="single" w:color="auto" w:sz="4" w:space="0"/>
              <w:bottom w:val="single" w:color="auto" w:sz="4" w:space="0"/>
            </w:tcBorders>
            <w:shd w:val="clear" w:color="auto" w:fill="EFFFFF"/>
          </w:tcPr>
          <w:p w:rsidRPr="00C174B2" w:rsidR="00D202F4" w:rsidP="00C174B2" w:rsidRDefault="00D202F4" w14:paraId="20D3ED1D" w14:textId="77777777">
            <w:pPr>
              <w:rPr>
                <w:rFonts w:ascii="Franklin Gothic Book" w:hAnsi="Franklin Gothic Book" w:eastAsia="Calibri" w:cs="Times New Roman"/>
                <w:sz w:val="20"/>
                <w:szCs w:val="20"/>
              </w:rPr>
            </w:pPr>
          </w:p>
        </w:tc>
        <w:tc>
          <w:tcPr>
            <w:tcW w:w="972" w:type="dxa"/>
            <w:tcBorders>
              <w:top w:val="single" w:color="auto" w:sz="4" w:space="0"/>
              <w:bottom w:val="single" w:color="auto" w:sz="4" w:space="0"/>
              <w:right w:val="thinThickSmallGap" w:color="000000" w:sz="12" w:space="0"/>
            </w:tcBorders>
            <w:shd w:val="clear" w:color="auto" w:fill="EFFFFF"/>
          </w:tcPr>
          <w:p w:rsidRPr="00C174B2" w:rsidR="00D202F4" w:rsidP="00C174B2" w:rsidRDefault="00D202F4" w14:paraId="7D3C40F5"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0B94E58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A361C8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8F1082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1D2F1A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48E391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F30E685"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52085AE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593260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927C96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665E72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E61BD9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76B38F2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61873BE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C1124D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8BF40D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C27782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13980A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2608821F"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2F74ACB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A13A17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E25D45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C4F77A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FAE130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41D4A83" w14:textId="77777777">
            <w:pPr>
              <w:rPr>
                <w:rFonts w:ascii="Franklin Gothic Book" w:hAnsi="Franklin Gothic Book" w:eastAsia="Calibri" w:cs="Times New Roman"/>
                <w:sz w:val="20"/>
                <w:szCs w:val="20"/>
              </w:rPr>
            </w:pPr>
          </w:p>
        </w:tc>
      </w:tr>
      <w:tr w:rsidRPr="00C174B2" w:rsidR="00D202F4" w:rsidTr="00D202F4" w14:paraId="45C71693" w14:textId="77777777">
        <w:trPr>
          <w:trHeight w:val="504"/>
        </w:trPr>
        <w:tc>
          <w:tcPr>
            <w:tcW w:w="1262" w:type="dxa"/>
            <w:vMerge/>
            <w:shd w:val="clear" w:color="auto" w:fill="EFFFFF"/>
          </w:tcPr>
          <w:p w:rsidRPr="00C174B2" w:rsidR="00D202F4" w:rsidP="00C174B2" w:rsidRDefault="00D202F4" w14:paraId="1987EE3B"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tcBorders>
            <w:shd w:val="clear" w:color="auto" w:fill="EFFFFF"/>
          </w:tcPr>
          <w:p w:rsidRPr="00C174B2" w:rsidR="00D202F4" w:rsidP="00C174B2" w:rsidRDefault="00D202F4" w14:paraId="0ECB0123"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4</w:t>
            </w:r>
          </w:p>
        </w:tc>
        <w:tc>
          <w:tcPr>
            <w:tcW w:w="901" w:type="dxa"/>
            <w:tcBorders>
              <w:top w:val="single" w:color="auto" w:sz="4" w:space="0"/>
              <w:bottom w:val="single" w:color="auto" w:sz="4" w:space="0"/>
            </w:tcBorders>
            <w:shd w:val="clear" w:color="auto" w:fill="EFFFFF"/>
          </w:tcPr>
          <w:p w:rsidRPr="00C174B2" w:rsidR="00D202F4" w:rsidP="00C174B2" w:rsidRDefault="00D202F4" w14:paraId="1CF75BEE" w14:textId="77777777">
            <w:pPr>
              <w:rPr>
                <w:rFonts w:ascii="Franklin Gothic Book" w:hAnsi="Franklin Gothic Book" w:eastAsia="Calibri" w:cs="Times New Roman"/>
                <w:sz w:val="20"/>
                <w:szCs w:val="20"/>
              </w:rPr>
            </w:pPr>
          </w:p>
        </w:tc>
        <w:tc>
          <w:tcPr>
            <w:tcW w:w="860" w:type="dxa"/>
            <w:tcBorders>
              <w:top w:val="single" w:color="auto" w:sz="4" w:space="0"/>
              <w:bottom w:val="single" w:color="auto" w:sz="4" w:space="0"/>
            </w:tcBorders>
            <w:shd w:val="clear" w:color="auto" w:fill="EFFFFF"/>
          </w:tcPr>
          <w:p w:rsidRPr="00C174B2" w:rsidR="00D202F4" w:rsidP="00C174B2" w:rsidRDefault="00D202F4" w14:paraId="588E867C" w14:textId="77777777">
            <w:pPr>
              <w:rPr>
                <w:rFonts w:ascii="Franklin Gothic Book" w:hAnsi="Franklin Gothic Book" w:eastAsia="Calibri" w:cs="Times New Roman"/>
                <w:sz w:val="20"/>
                <w:szCs w:val="20"/>
              </w:rPr>
            </w:pPr>
          </w:p>
        </w:tc>
        <w:tc>
          <w:tcPr>
            <w:tcW w:w="972" w:type="dxa"/>
            <w:tcBorders>
              <w:top w:val="single" w:color="auto" w:sz="4" w:space="0"/>
              <w:bottom w:val="single" w:color="auto" w:sz="4" w:space="0"/>
              <w:right w:val="thinThickSmallGap" w:color="000000" w:sz="12" w:space="0"/>
            </w:tcBorders>
            <w:shd w:val="clear" w:color="auto" w:fill="EFFFFF"/>
          </w:tcPr>
          <w:p w:rsidRPr="00C174B2" w:rsidR="00D202F4" w:rsidP="00C174B2" w:rsidRDefault="00D202F4" w14:paraId="6ECA38C2"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5EF0520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487B19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4B46F3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91B021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C2B40C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0260329D"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3F82663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898E44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C7AC93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D86371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0FD68B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74A7271E"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4B94A6A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0CA3F2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9E5263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6F6DEA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7C9412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ED558C0"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19BA809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2E3D53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978110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E30FB4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8258BB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36CF385" w14:textId="77777777">
            <w:pPr>
              <w:rPr>
                <w:rFonts w:ascii="Franklin Gothic Book" w:hAnsi="Franklin Gothic Book" w:eastAsia="Calibri" w:cs="Times New Roman"/>
                <w:sz w:val="20"/>
                <w:szCs w:val="20"/>
              </w:rPr>
            </w:pPr>
          </w:p>
        </w:tc>
      </w:tr>
      <w:tr w:rsidRPr="00C174B2" w:rsidR="00D202F4" w:rsidTr="00D202F4" w14:paraId="71A86AAE" w14:textId="77777777">
        <w:trPr>
          <w:trHeight w:val="504"/>
        </w:trPr>
        <w:tc>
          <w:tcPr>
            <w:tcW w:w="1262" w:type="dxa"/>
            <w:vMerge/>
            <w:shd w:val="clear" w:color="auto" w:fill="EFFFFF"/>
          </w:tcPr>
          <w:p w:rsidRPr="00C174B2" w:rsidR="00D202F4" w:rsidP="00C174B2" w:rsidRDefault="00D202F4" w14:paraId="01B9D667"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tcBorders>
            <w:shd w:val="clear" w:color="auto" w:fill="EFFFFF"/>
          </w:tcPr>
          <w:p w:rsidRPr="00C174B2" w:rsidR="00D202F4" w:rsidP="00C174B2" w:rsidRDefault="00D202F4" w14:paraId="5162EE74"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5</w:t>
            </w:r>
          </w:p>
        </w:tc>
        <w:tc>
          <w:tcPr>
            <w:tcW w:w="901" w:type="dxa"/>
            <w:tcBorders>
              <w:top w:val="single" w:color="auto" w:sz="4" w:space="0"/>
              <w:bottom w:val="single" w:color="auto" w:sz="4" w:space="0"/>
            </w:tcBorders>
            <w:shd w:val="clear" w:color="auto" w:fill="EFFFFF"/>
          </w:tcPr>
          <w:p w:rsidRPr="00C174B2" w:rsidR="00D202F4" w:rsidP="00C174B2" w:rsidRDefault="00D202F4" w14:paraId="5B62CB75" w14:textId="77777777">
            <w:pPr>
              <w:rPr>
                <w:rFonts w:ascii="Franklin Gothic Book" w:hAnsi="Franklin Gothic Book" w:eastAsia="Calibri" w:cs="Times New Roman"/>
                <w:sz w:val="20"/>
                <w:szCs w:val="20"/>
              </w:rPr>
            </w:pPr>
          </w:p>
        </w:tc>
        <w:tc>
          <w:tcPr>
            <w:tcW w:w="860" w:type="dxa"/>
            <w:tcBorders>
              <w:top w:val="single" w:color="auto" w:sz="4" w:space="0"/>
              <w:bottom w:val="single" w:color="auto" w:sz="4" w:space="0"/>
            </w:tcBorders>
            <w:shd w:val="clear" w:color="auto" w:fill="EFFFFF"/>
          </w:tcPr>
          <w:p w:rsidRPr="00C174B2" w:rsidR="00D202F4" w:rsidP="00C174B2" w:rsidRDefault="00D202F4" w14:paraId="782426E2" w14:textId="77777777">
            <w:pPr>
              <w:rPr>
                <w:rFonts w:ascii="Franklin Gothic Book" w:hAnsi="Franklin Gothic Book" w:eastAsia="Calibri" w:cs="Times New Roman"/>
                <w:sz w:val="20"/>
                <w:szCs w:val="20"/>
              </w:rPr>
            </w:pPr>
          </w:p>
        </w:tc>
        <w:tc>
          <w:tcPr>
            <w:tcW w:w="972" w:type="dxa"/>
            <w:tcBorders>
              <w:top w:val="single" w:color="auto" w:sz="4" w:space="0"/>
              <w:bottom w:val="single" w:color="auto" w:sz="4" w:space="0"/>
              <w:right w:val="thinThickSmallGap" w:color="000000" w:sz="12" w:space="0"/>
            </w:tcBorders>
            <w:shd w:val="clear" w:color="auto" w:fill="EFFFFF"/>
          </w:tcPr>
          <w:p w:rsidRPr="00C174B2" w:rsidR="00D202F4" w:rsidP="00C174B2" w:rsidRDefault="00D202F4" w14:paraId="1DF4B51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4FD34EE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885D15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0BC30D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EAACAA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92C352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FFF77D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46A4BA0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880CF3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0997D4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B686EB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06BBBA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500B658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60423CF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82A8D0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3720F1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9B9469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3D4C30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44BA12A"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5472A11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C9C0C6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995E6E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6C8DB7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297C45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1352FC5E" w14:textId="77777777">
            <w:pPr>
              <w:rPr>
                <w:rFonts w:ascii="Franklin Gothic Book" w:hAnsi="Franklin Gothic Book" w:eastAsia="Calibri" w:cs="Times New Roman"/>
                <w:sz w:val="20"/>
                <w:szCs w:val="20"/>
              </w:rPr>
            </w:pPr>
          </w:p>
        </w:tc>
      </w:tr>
      <w:tr w:rsidRPr="00C174B2" w:rsidR="00D202F4" w:rsidTr="00D202F4" w14:paraId="03716C52" w14:textId="77777777">
        <w:trPr>
          <w:trHeight w:val="504"/>
        </w:trPr>
        <w:tc>
          <w:tcPr>
            <w:tcW w:w="1262" w:type="dxa"/>
            <w:vMerge w:val="restart"/>
            <w:textDirection w:val="btLr"/>
          </w:tcPr>
          <w:p w:rsidRPr="00C174B2" w:rsidR="00D202F4" w:rsidP="00C174B2" w:rsidRDefault="00D202F4" w14:paraId="65117F75" w14:textId="77777777">
            <w:pPr>
              <w:ind w:left="113" w:right="113"/>
              <w:rPr>
                <w:rFonts w:ascii="Franklin Gothic Book" w:hAnsi="Franklin Gothic Book" w:eastAsia="Calibri" w:cs="Times New Roman"/>
                <w:b/>
                <w:sz w:val="20"/>
                <w:szCs w:val="20"/>
              </w:rPr>
            </w:pPr>
            <w:r w:rsidRPr="00C174B2">
              <w:rPr>
                <w:rFonts w:ascii="Franklin Gothic Book" w:hAnsi="Franklin Gothic Book" w:eastAsia="Calibri" w:cs="Times New Roman"/>
                <w:b/>
              </w:rPr>
              <w:t xml:space="preserve">Task 2: </w:t>
            </w:r>
            <w:r w:rsidRPr="00C174B2">
              <w:rPr>
                <w:rFonts w:ascii="Franklin Gothic Book" w:hAnsi="Franklin Gothic Book" w:eastAsia="Calibri" w:cs="Times New Roman"/>
              </w:rPr>
              <w:t>Task Description</w:t>
            </w:r>
          </w:p>
        </w:tc>
        <w:tc>
          <w:tcPr>
            <w:tcW w:w="2072" w:type="dxa"/>
            <w:tcBorders>
              <w:bottom w:val="single" w:color="auto" w:sz="4" w:space="0"/>
            </w:tcBorders>
          </w:tcPr>
          <w:p w:rsidRPr="00C174B2" w:rsidR="00D202F4" w:rsidP="00C174B2" w:rsidRDefault="00D202F4" w14:paraId="6B539B38"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1</w:t>
            </w:r>
          </w:p>
        </w:tc>
        <w:tc>
          <w:tcPr>
            <w:tcW w:w="901" w:type="dxa"/>
            <w:tcBorders>
              <w:bottom w:val="single" w:color="auto" w:sz="4" w:space="0"/>
            </w:tcBorders>
          </w:tcPr>
          <w:p w:rsidRPr="00C174B2" w:rsidR="00D202F4" w:rsidP="00C174B2" w:rsidRDefault="00D202F4" w14:paraId="0176ACE2" w14:textId="77777777">
            <w:pPr>
              <w:rPr>
                <w:rFonts w:ascii="Franklin Gothic Book" w:hAnsi="Franklin Gothic Book" w:eastAsia="Calibri" w:cs="Times New Roman"/>
                <w:sz w:val="20"/>
                <w:szCs w:val="20"/>
              </w:rPr>
            </w:pPr>
          </w:p>
        </w:tc>
        <w:tc>
          <w:tcPr>
            <w:tcW w:w="860" w:type="dxa"/>
            <w:tcBorders>
              <w:bottom w:val="single" w:color="auto" w:sz="4" w:space="0"/>
            </w:tcBorders>
          </w:tcPr>
          <w:p w:rsidRPr="00C174B2" w:rsidR="00D202F4" w:rsidP="00C174B2" w:rsidRDefault="00D202F4" w14:paraId="40D2FF31" w14:textId="77777777">
            <w:pPr>
              <w:rPr>
                <w:rFonts w:ascii="Franklin Gothic Book" w:hAnsi="Franklin Gothic Book" w:eastAsia="Calibri" w:cs="Times New Roman"/>
                <w:sz w:val="20"/>
                <w:szCs w:val="20"/>
              </w:rPr>
            </w:pPr>
          </w:p>
        </w:tc>
        <w:tc>
          <w:tcPr>
            <w:tcW w:w="972" w:type="dxa"/>
            <w:tcBorders>
              <w:bottom w:val="single" w:color="auto" w:sz="4" w:space="0"/>
              <w:right w:val="thinThickSmallGap" w:color="000000" w:sz="12" w:space="0"/>
            </w:tcBorders>
          </w:tcPr>
          <w:p w:rsidRPr="00C174B2" w:rsidR="00D202F4" w:rsidP="00C174B2" w:rsidRDefault="00D202F4" w14:paraId="7994D144"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auto"/>
          </w:tcPr>
          <w:p w:rsidRPr="00C174B2" w:rsidR="00D202F4" w:rsidP="00C174B2" w:rsidRDefault="00D202F4" w14:paraId="5D2D1A8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265FC4E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31272B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5C6CBC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2684D5E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510EF0BC"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453632C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B46543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419484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8F6892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4F8BAA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351E049E"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5BA3FAB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CD605B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9A6F38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4D99A6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B0412F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66596400"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0E5E4A0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524A322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372CC9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61EE50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A458EF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698A8DDE" w14:textId="77777777">
            <w:pPr>
              <w:rPr>
                <w:rFonts w:ascii="Franklin Gothic Book" w:hAnsi="Franklin Gothic Book" w:eastAsia="Calibri" w:cs="Times New Roman"/>
                <w:sz w:val="20"/>
                <w:szCs w:val="20"/>
              </w:rPr>
            </w:pPr>
          </w:p>
        </w:tc>
      </w:tr>
      <w:tr w:rsidRPr="00C174B2" w:rsidR="00D202F4" w:rsidTr="00D202F4" w14:paraId="0C676614" w14:textId="77777777">
        <w:trPr>
          <w:trHeight w:val="504"/>
        </w:trPr>
        <w:tc>
          <w:tcPr>
            <w:tcW w:w="1262" w:type="dxa"/>
            <w:vMerge/>
          </w:tcPr>
          <w:p w:rsidRPr="00C174B2" w:rsidR="00D202F4" w:rsidP="00C174B2" w:rsidRDefault="00D202F4" w14:paraId="31554421"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right w:val="single" w:color="auto" w:sz="4" w:space="0"/>
            </w:tcBorders>
          </w:tcPr>
          <w:p w:rsidRPr="00C174B2" w:rsidR="00D202F4" w:rsidP="00C174B2" w:rsidRDefault="00D202F4" w14:paraId="2F2384A0"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2</w:t>
            </w:r>
          </w:p>
        </w:tc>
        <w:tc>
          <w:tcPr>
            <w:tcW w:w="901" w:type="dxa"/>
            <w:tcBorders>
              <w:top w:val="single" w:color="auto" w:sz="4" w:space="0"/>
              <w:left w:val="single" w:color="auto" w:sz="4" w:space="0"/>
              <w:bottom w:val="single" w:color="auto" w:sz="4" w:space="0"/>
              <w:right w:val="single" w:color="auto" w:sz="4" w:space="0"/>
            </w:tcBorders>
          </w:tcPr>
          <w:p w:rsidRPr="00C174B2" w:rsidR="00D202F4" w:rsidP="00C174B2" w:rsidRDefault="00D202F4" w14:paraId="00A3B16A" w14:textId="77777777">
            <w:pPr>
              <w:rPr>
                <w:rFonts w:ascii="Franklin Gothic Book" w:hAnsi="Franklin Gothic Book" w:eastAsia="Calibri" w:cs="Times New Roman"/>
                <w:sz w:val="20"/>
                <w:szCs w:val="20"/>
              </w:rPr>
            </w:pPr>
          </w:p>
        </w:tc>
        <w:tc>
          <w:tcPr>
            <w:tcW w:w="860" w:type="dxa"/>
            <w:tcBorders>
              <w:top w:val="single" w:color="auto" w:sz="4" w:space="0"/>
              <w:left w:val="single" w:color="auto" w:sz="4" w:space="0"/>
              <w:bottom w:val="single" w:color="auto" w:sz="4" w:space="0"/>
              <w:right w:val="single" w:color="auto" w:sz="4" w:space="0"/>
            </w:tcBorders>
          </w:tcPr>
          <w:p w:rsidRPr="00C174B2" w:rsidR="00D202F4" w:rsidP="00C174B2" w:rsidRDefault="00D202F4" w14:paraId="22D9E755" w14:textId="77777777">
            <w:pPr>
              <w:rPr>
                <w:rFonts w:ascii="Franklin Gothic Book" w:hAnsi="Franklin Gothic Book" w:eastAsia="Calibri" w:cs="Times New Roman"/>
                <w:sz w:val="20"/>
                <w:szCs w:val="20"/>
              </w:rPr>
            </w:pPr>
          </w:p>
        </w:tc>
        <w:tc>
          <w:tcPr>
            <w:tcW w:w="972" w:type="dxa"/>
            <w:tcBorders>
              <w:top w:val="single" w:color="auto" w:sz="4" w:space="0"/>
              <w:left w:val="single" w:color="auto" w:sz="4" w:space="0"/>
              <w:bottom w:val="single" w:color="auto" w:sz="4" w:space="0"/>
              <w:right w:val="thinThickSmallGap" w:color="000000" w:sz="12" w:space="0"/>
            </w:tcBorders>
          </w:tcPr>
          <w:p w:rsidRPr="00C174B2" w:rsidR="00D202F4" w:rsidP="00C174B2" w:rsidRDefault="00D202F4" w14:paraId="1C8C67B9"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auto"/>
          </w:tcPr>
          <w:p w:rsidRPr="00C174B2" w:rsidR="00D202F4" w:rsidP="00C174B2" w:rsidRDefault="00D202F4" w14:paraId="5173D9E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47AF26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5BB34C0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877F81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D746A0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7613B3A7"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6CE0014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89E0B7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22B764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286560A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5439BED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465BCFBE"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4B3D935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44AA9A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F5C44B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1C4E56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59A1F18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34BC39C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3400C6A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CD0F1B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6D5000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46EAF2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25428E9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0564F068" w14:textId="77777777">
            <w:pPr>
              <w:rPr>
                <w:rFonts w:ascii="Franklin Gothic Book" w:hAnsi="Franklin Gothic Book" w:eastAsia="Calibri" w:cs="Times New Roman"/>
                <w:sz w:val="20"/>
                <w:szCs w:val="20"/>
              </w:rPr>
            </w:pPr>
          </w:p>
        </w:tc>
      </w:tr>
      <w:tr w:rsidRPr="00C174B2" w:rsidR="00D202F4" w:rsidTr="00D202F4" w14:paraId="489951B9" w14:textId="77777777">
        <w:trPr>
          <w:trHeight w:val="504"/>
        </w:trPr>
        <w:tc>
          <w:tcPr>
            <w:tcW w:w="1262" w:type="dxa"/>
            <w:vMerge/>
          </w:tcPr>
          <w:p w:rsidRPr="00C174B2" w:rsidR="00D202F4" w:rsidP="00C174B2" w:rsidRDefault="00D202F4" w14:paraId="75C3CBC1"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right w:val="single" w:color="auto" w:sz="4" w:space="0"/>
            </w:tcBorders>
          </w:tcPr>
          <w:p w:rsidRPr="00C174B2" w:rsidR="00D202F4" w:rsidP="00C174B2" w:rsidRDefault="00D202F4" w14:paraId="736C97AE"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3</w:t>
            </w:r>
          </w:p>
        </w:tc>
        <w:tc>
          <w:tcPr>
            <w:tcW w:w="901" w:type="dxa"/>
            <w:tcBorders>
              <w:top w:val="single" w:color="auto" w:sz="4" w:space="0"/>
              <w:left w:val="single" w:color="auto" w:sz="4" w:space="0"/>
              <w:bottom w:val="single" w:color="auto" w:sz="4" w:space="0"/>
              <w:right w:val="single" w:color="auto" w:sz="4" w:space="0"/>
            </w:tcBorders>
          </w:tcPr>
          <w:p w:rsidRPr="00C174B2" w:rsidR="00D202F4" w:rsidP="00C174B2" w:rsidRDefault="00D202F4" w14:paraId="2803F60F" w14:textId="77777777">
            <w:pPr>
              <w:rPr>
                <w:rFonts w:ascii="Franklin Gothic Book" w:hAnsi="Franklin Gothic Book" w:eastAsia="Calibri" w:cs="Times New Roman"/>
                <w:sz w:val="20"/>
                <w:szCs w:val="20"/>
              </w:rPr>
            </w:pPr>
          </w:p>
        </w:tc>
        <w:tc>
          <w:tcPr>
            <w:tcW w:w="860" w:type="dxa"/>
            <w:tcBorders>
              <w:top w:val="single" w:color="auto" w:sz="4" w:space="0"/>
              <w:left w:val="single" w:color="auto" w:sz="4" w:space="0"/>
              <w:bottom w:val="single" w:color="auto" w:sz="4" w:space="0"/>
              <w:right w:val="single" w:color="auto" w:sz="4" w:space="0"/>
            </w:tcBorders>
          </w:tcPr>
          <w:p w:rsidRPr="00C174B2" w:rsidR="00D202F4" w:rsidP="00C174B2" w:rsidRDefault="00D202F4" w14:paraId="3B035D10" w14:textId="77777777">
            <w:pPr>
              <w:rPr>
                <w:rFonts w:ascii="Franklin Gothic Book" w:hAnsi="Franklin Gothic Book" w:eastAsia="Calibri" w:cs="Times New Roman"/>
                <w:sz w:val="20"/>
                <w:szCs w:val="20"/>
              </w:rPr>
            </w:pPr>
          </w:p>
        </w:tc>
        <w:tc>
          <w:tcPr>
            <w:tcW w:w="972" w:type="dxa"/>
            <w:tcBorders>
              <w:top w:val="single" w:color="auto" w:sz="4" w:space="0"/>
              <w:left w:val="single" w:color="auto" w:sz="4" w:space="0"/>
              <w:bottom w:val="single" w:color="auto" w:sz="4" w:space="0"/>
              <w:right w:val="thinThickSmallGap" w:color="000000" w:sz="12" w:space="0"/>
            </w:tcBorders>
          </w:tcPr>
          <w:p w:rsidRPr="00C174B2" w:rsidR="00D202F4" w:rsidP="00C174B2" w:rsidRDefault="00D202F4" w14:paraId="0B1610D2"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auto"/>
          </w:tcPr>
          <w:p w:rsidRPr="00C174B2" w:rsidR="00D202F4" w:rsidP="00C174B2" w:rsidRDefault="00D202F4" w14:paraId="6890123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A18B91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218104F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DA8435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B2BF84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10E0CB49"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1AE35D0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F73ACA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3B372D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649525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5E96C5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26EEF691"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3875D6C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BBDF37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1325EF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4722D2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B3B21F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7691B5D2"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4EF93DF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ACBE0C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A7A681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4F9011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2FACBAE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108B3C69" w14:textId="77777777">
            <w:pPr>
              <w:rPr>
                <w:rFonts w:ascii="Franklin Gothic Book" w:hAnsi="Franklin Gothic Book" w:eastAsia="Calibri" w:cs="Times New Roman"/>
                <w:sz w:val="20"/>
                <w:szCs w:val="20"/>
              </w:rPr>
            </w:pPr>
          </w:p>
        </w:tc>
      </w:tr>
      <w:tr w:rsidRPr="00C174B2" w:rsidR="00D202F4" w:rsidTr="00D202F4" w14:paraId="701EF658" w14:textId="77777777">
        <w:trPr>
          <w:trHeight w:val="504"/>
        </w:trPr>
        <w:tc>
          <w:tcPr>
            <w:tcW w:w="1262" w:type="dxa"/>
            <w:vMerge/>
          </w:tcPr>
          <w:p w:rsidRPr="00C174B2" w:rsidR="00D202F4" w:rsidP="00C174B2" w:rsidRDefault="00D202F4" w14:paraId="3CE10E48" w14:textId="77777777">
            <w:pPr>
              <w:rPr>
                <w:rFonts w:ascii="Franklin Gothic Book" w:hAnsi="Franklin Gothic Book" w:eastAsia="Calibri" w:cs="Times New Roman"/>
                <w:b/>
                <w:sz w:val="20"/>
                <w:szCs w:val="20"/>
              </w:rPr>
            </w:pPr>
          </w:p>
        </w:tc>
        <w:tc>
          <w:tcPr>
            <w:tcW w:w="2072" w:type="dxa"/>
            <w:tcBorders>
              <w:top w:val="single" w:color="auto" w:sz="4" w:space="0"/>
            </w:tcBorders>
          </w:tcPr>
          <w:p w:rsidRPr="00C174B2" w:rsidR="00D202F4" w:rsidP="00C174B2" w:rsidRDefault="00D202F4" w14:paraId="20EDC576"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4</w:t>
            </w:r>
          </w:p>
        </w:tc>
        <w:tc>
          <w:tcPr>
            <w:tcW w:w="901" w:type="dxa"/>
            <w:tcBorders>
              <w:top w:val="single" w:color="auto" w:sz="4" w:space="0"/>
            </w:tcBorders>
          </w:tcPr>
          <w:p w:rsidRPr="00C174B2" w:rsidR="00D202F4" w:rsidP="00C174B2" w:rsidRDefault="00D202F4" w14:paraId="5CBD0985" w14:textId="77777777">
            <w:pPr>
              <w:rPr>
                <w:rFonts w:ascii="Franklin Gothic Book" w:hAnsi="Franklin Gothic Book" w:eastAsia="Calibri" w:cs="Times New Roman"/>
                <w:sz w:val="20"/>
                <w:szCs w:val="20"/>
              </w:rPr>
            </w:pPr>
          </w:p>
        </w:tc>
        <w:tc>
          <w:tcPr>
            <w:tcW w:w="860" w:type="dxa"/>
            <w:tcBorders>
              <w:top w:val="single" w:color="auto" w:sz="4" w:space="0"/>
            </w:tcBorders>
          </w:tcPr>
          <w:p w:rsidRPr="00C174B2" w:rsidR="00D202F4" w:rsidP="00C174B2" w:rsidRDefault="00D202F4" w14:paraId="5B23225C" w14:textId="77777777">
            <w:pPr>
              <w:rPr>
                <w:rFonts w:ascii="Franklin Gothic Book" w:hAnsi="Franklin Gothic Book" w:eastAsia="Calibri" w:cs="Times New Roman"/>
                <w:sz w:val="20"/>
                <w:szCs w:val="20"/>
              </w:rPr>
            </w:pPr>
          </w:p>
        </w:tc>
        <w:tc>
          <w:tcPr>
            <w:tcW w:w="972" w:type="dxa"/>
            <w:tcBorders>
              <w:top w:val="single" w:color="auto" w:sz="4" w:space="0"/>
              <w:right w:val="thinThickSmallGap" w:color="000000" w:sz="12" w:space="0"/>
            </w:tcBorders>
          </w:tcPr>
          <w:p w:rsidRPr="00C174B2" w:rsidR="00D202F4" w:rsidP="00C174B2" w:rsidRDefault="00D202F4" w14:paraId="6DEA049A"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auto"/>
          </w:tcPr>
          <w:p w:rsidRPr="00C174B2" w:rsidR="00D202F4" w:rsidP="00C174B2" w:rsidRDefault="00D202F4" w14:paraId="45BF785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5D7866C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F0B39C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CB4799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52A83CF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1B36A2CC"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1A103D4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C0ADBF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7A4E45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BD919E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2C3782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4FE543B6"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29638B5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AE5437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85B567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3122D9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B6CB40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2443622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48189A4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2E36D2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9DF8FC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09C26C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718782F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76B746AB" w14:textId="77777777">
            <w:pPr>
              <w:rPr>
                <w:rFonts w:ascii="Franklin Gothic Book" w:hAnsi="Franklin Gothic Book" w:eastAsia="Calibri" w:cs="Times New Roman"/>
                <w:sz w:val="20"/>
                <w:szCs w:val="20"/>
              </w:rPr>
            </w:pPr>
          </w:p>
        </w:tc>
      </w:tr>
      <w:tr w:rsidRPr="00C174B2" w:rsidR="00D202F4" w:rsidTr="00D202F4" w14:paraId="709C3EAE" w14:textId="77777777">
        <w:trPr>
          <w:trHeight w:val="504"/>
        </w:trPr>
        <w:tc>
          <w:tcPr>
            <w:tcW w:w="1262" w:type="dxa"/>
            <w:vMerge/>
          </w:tcPr>
          <w:p w:rsidRPr="00C174B2" w:rsidR="00D202F4" w:rsidP="00C174B2" w:rsidRDefault="00D202F4" w14:paraId="6EDD8148" w14:textId="77777777">
            <w:pPr>
              <w:rPr>
                <w:rFonts w:ascii="Franklin Gothic Book" w:hAnsi="Franklin Gothic Book" w:eastAsia="Calibri" w:cs="Times New Roman"/>
                <w:b/>
                <w:sz w:val="20"/>
                <w:szCs w:val="20"/>
              </w:rPr>
            </w:pPr>
          </w:p>
        </w:tc>
        <w:tc>
          <w:tcPr>
            <w:tcW w:w="2072" w:type="dxa"/>
            <w:tcBorders>
              <w:top w:val="single" w:color="auto" w:sz="4" w:space="0"/>
            </w:tcBorders>
          </w:tcPr>
          <w:p w:rsidRPr="00C174B2" w:rsidR="00D202F4" w:rsidP="00C174B2" w:rsidRDefault="00D202F4" w14:paraId="42B595FA"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5</w:t>
            </w:r>
          </w:p>
        </w:tc>
        <w:tc>
          <w:tcPr>
            <w:tcW w:w="901" w:type="dxa"/>
            <w:tcBorders>
              <w:top w:val="single" w:color="auto" w:sz="4" w:space="0"/>
            </w:tcBorders>
          </w:tcPr>
          <w:p w:rsidRPr="00C174B2" w:rsidR="00D202F4" w:rsidP="00C174B2" w:rsidRDefault="00D202F4" w14:paraId="4B47642C" w14:textId="77777777">
            <w:pPr>
              <w:rPr>
                <w:rFonts w:ascii="Franklin Gothic Book" w:hAnsi="Franklin Gothic Book" w:eastAsia="Calibri" w:cs="Times New Roman"/>
                <w:sz w:val="20"/>
                <w:szCs w:val="20"/>
              </w:rPr>
            </w:pPr>
          </w:p>
        </w:tc>
        <w:tc>
          <w:tcPr>
            <w:tcW w:w="860" w:type="dxa"/>
            <w:tcBorders>
              <w:top w:val="single" w:color="auto" w:sz="4" w:space="0"/>
            </w:tcBorders>
          </w:tcPr>
          <w:p w:rsidRPr="00C174B2" w:rsidR="00D202F4" w:rsidP="00C174B2" w:rsidRDefault="00D202F4" w14:paraId="0CDAC959" w14:textId="77777777">
            <w:pPr>
              <w:rPr>
                <w:rFonts w:ascii="Franklin Gothic Book" w:hAnsi="Franklin Gothic Book" w:eastAsia="Calibri" w:cs="Times New Roman"/>
                <w:sz w:val="20"/>
                <w:szCs w:val="20"/>
              </w:rPr>
            </w:pPr>
          </w:p>
        </w:tc>
        <w:tc>
          <w:tcPr>
            <w:tcW w:w="972" w:type="dxa"/>
            <w:tcBorders>
              <w:top w:val="single" w:color="auto" w:sz="4" w:space="0"/>
              <w:right w:val="thinThickSmallGap" w:color="000000" w:sz="12" w:space="0"/>
            </w:tcBorders>
          </w:tcPr>
          <w:p w:rsidRPr="00C174B2" w:rsidR="00D202F4" w:rsidP="00C174B2" w:rsidRDefault="00D202F4" w14:paraId="406B1B3F"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auto"/>
          </w:tcPr>
          <w:p w:rsidRPr="00C174B2" w:rsidR="00D202F4" w:rsidP="00C174B2" w:rsidRDefault="00D202F4" w14:paraId="6801176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CEBAA4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7EF3F4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05C55F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15A111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674F4419"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66F4669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911BF0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8DB0EA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6CE91C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DBA9EF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4B702066"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2797C04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3B8016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51A298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17B6FAF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61C71CB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2EA66949"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auto"/>
          </w:tcPr>
          <w:p w:rsidRPr="00C174B2" w:rsidR="00D202F4" w:rsidP="00C174B2" w:rsidRDefault="00D202F4" w14:paraId="4121DB3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AE330E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08D7238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407A81D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auto"/>
          </w:tcPr>
          <w:p w:rsidRPr="00C174B2" w:rsidR="00D202F4" w:rsidP="00C174B2" w:rsidRDefault="00D202F4" w14:paraId="36D46E8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auto"/>
          </w:tcPr>
          <w:p w:rsidRPr="00C174B2" w:rsidR="00D202F4" w:rsidP="00C174B2" w:rsidRDefault="00D202F4" w14:paraId="0EA1CF59" w14:textId="77777777">
            <w:pPr>
              <w:rPr>
                <w:rFonts w:ascii="Franklin Gothic Book" w:hAnsi="Franklin Gothic Book" w:eastAsia="Calibri" w:cs="Times New Roman"/>
                <w:sz w:val="20"/>
                <w:szCs w:val="20"/>
              </w:rPr>
            </w:pPr>
          </w:p>
        </w:tc>
      </w:tr>
      <w:tr w:rsidRPr="00C174B2" w:rsidR="00D202F4" w:rsidTr="00D202F4" w14:paraId="65623BC1" w14:textId="77777777">
        <w:trPr>
          <w:trHeight w:val="504"/>
        </w:trPr>
        <w:tc>
          <w:tcPr>
            <w:tcW w:w="1262" w:type="dxa"/>
            <w:vMerge w:val="restart"/>
            <w:shd w:val="clear" w:color="auto" w:fill="EFFFFF"/>
            <w:textDirection w:val="btLr"/>
          </w:tcPr>
          <w:p w:rsidRPr="00C174B2" w:rsidR="00D202F4" w:rsidP="00C174B2" w:rsidRDefault="00D202F4" w14:paraId="351D7FA4" w14:textId="77777777">
            <w:pPr>
              <w:ind w:left="113" w:right="113"/>
              <w:rPr>
                <w:rFonts w:ascii="Franklin Gothic Book" w:hAnsi="Franklin Gothic Book" w:eastAsia="Calibri" w:cs="Times New Roman"/>
                <w:b/>
              </w:rPr>
            </w:pPr>
            <w:r w:rsidRPr="00C174B2">
              <w:rPr>
                <w:rFonts w:ascii="Franklin Gothic Book" w:hAnsi="Franklin Gothic Book" w:eastAsia="Calibri" w:cs="Times New Roman"/>
                <w:b/>
              </w:rPr>
              <w:t xml:space="preserve">Task 3: </w:t>
            </w:r>
            <w:r w:rsidRPr="00C174B2">
              <w:rPr>
                <w:rFonts w:ascii="Franklin Gothic Book" w:hAnsi="Franklin Gothic Book" w:eastAsia="Calibri" w:cs="Times New Roman"/>
              </w:rPr>
              <w:t>Task Description</w:t>
            </w:r>
          </w:p>
        </w:tc>
        <w:tc>
          <w:tcPr>
            <w:tcW w:w="2072" w:type="dxa"/>
            <w:tcBorders>
              <w:bottom w:val="single" w:color="auto" w:sz="4" w:space="0"/>
            </w:tcBorders>
            <w:shd w:val="clear" w:color="auto" w:fill="EFFFFF"/>
          </w:tcPr>
          <w:p w:rsidRPr="00C174B2" w:rsidR="00D202F4" w:rsidP="00C174B2" w:rsidRDefault="00D202F4" w14:paraId="47B675BE" w14:textId="77777777">
            <w:pPr>
              <w:rPr>
                <w:rFonts w:ascii="Franklin Gothic Book" w:hAnsi="Franklin Gothic Book" w:eastAsia="Calibri" w:cs="Times New Roman"/>
                <w:color w:val="595959"/>
                <w:sz w:val="20"/>
                <w:szCs w:val="20"/>
              </w:rPr>
            </w:pPr>
            <w:r w:rsidRPr="00C174B2">
              <w:rPr>
                <w:rFonts w:ascii="Franklin Gothic Book" w:hAnsi="Franklin Gothic Book" w:eastAsia="Calibri" w:cs="Times New Roman"/>
                <w:b/>
                <w:color w:val="595959"/>
                <w:sz w:val="20"/>
                <w:szCs w:val="20"/>
              </w:rPr>
              <w:t>Personnel 1</w:t>
            </w:r>
          </w:p>
        </w:tc>
        <w:tc>
          <w:tcPr>
            <w:tcW w:w="901" w:type="dxa"/>
            <w:tcBorders>
              <w:bottom w:val="single" w:color="auto" w:sz="4" w:space="0"/>
            </w:tcBorders>
            <w:shd w:val="clear" w:color="auto" w:fill="EFFFFF"/>
          </w:tcPr>
          <w:p w:rsidRPr="00C174B2" w:rsidR="00D202F4" w:rsidP="00C174B2" w:rsidRDefault="00D202F4" w14:paraId="3DCFD895" w14:textId="77777777">
            <w:pPr>
              <w:rPr>
                <w:rFonts w:ascii="Franklin Gothic Book" w:hAnsi="Franklin Gothic Book" w:eastAsia="Calibri" w:cs="Times New Roman"/>
                <w:sz w:val="20"/>
                <w:szCs w:val="20"/>
              </w:rPr>
            </w:pPr>
          </w:p>
        </w:tc>
        <w:tc>
          <w:tcPr>
            <w:tcW w:w="860" w:type="dxa"/>
            <w:tcBorders>
              <w:bottom w:val="single" w:color="auto" w:sz="4" w:space="0"/>
            </w:tcBorders>
            <w:shd w:val="clear" w:color="auto" w:fill="EFFFFF"/>
          </w:tcPr>
          <w:p w:rsidRPr="00C174B2" w:rsidR="00D202F4" w:rsidP="00C174B2" w:rsidRDefault="00D202F4" w14:paraId="69B4AECF" w14:textId="77777777">
            <w:pPr>
              <w:rPr>
                <w:rFonts w:ascii="Franklin Gothic Book" w:hAnsi="Franklin Gothic Book" w:eastAsia="Calibri" w:cs="Times New Roman"/>
                <w:sz w:val="20"/>
                <w:szCs w:val="20"/>
              </w:rPr>
            </w:pPr>
          </w:p>
        </w:tc>
        <w:tc>
          <w:tcPr>
            <w:tcW w:w="972" w:type="dxa"/>
            <w:tcBorders>
              <w:bottom w:val="single" w:color="auto" w:sz="4" w:space="0"/>
              <w:right w:val="thinThickSmallGap" w:color="000000" w:sz="12" w:space="0"/>
            </w:tcBorders>
            <w:shd w:val="clear" w:color="auto" w:fill="EFFFFF"/>
          </w:tcPr>
          <w:p w:rsidRPr="00C174B2" w:rsidR="00D202F4" w:rsidP="00C174B2" w:rsidRDefault="00D202F4" w14:paraId="53A31D81"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33AFC3B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8F3315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4B9DBB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92E92A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ABC2F8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00797192"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4E06A1BD" w14:textId="77777777">
            <w:pPr>
              <w:rPr>
                <w:rFonts w:ascii="Franklin Gothic Book" w:hAnsi="Franklin Gothic Book" w:eastAsia="Calibri" w:cs="Times New Roman"/>
                <w:sz w:val="20"/>
                <w:szCs w:val="20"/>
              </w:rPr>
            </w:pPr>
          </w:p>
          <w:p w:rsidRPr="00C174B2" w:rsidR="00D202F4" w:rsidP="00C174B2" w:rsidRDefault="00D202F4" w14:paraId="6F77B63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E971AA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5E6401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D34F6B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3E98DD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1F35643"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5F41040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C45845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1F410F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B3AE4F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D6F861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1A7710F2"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64D1D46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0CF427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A36E75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756C3D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6A3B58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61787660" w14:textId="77777777">
            <w:pPr>
              <w:rPr>
                <w:rFonts w:ascii="Franklin Gothic Book" w:hAnsi="Franklin Gothic Book" w:eastAsia="Calibri" w:cs="Times New Roman"/>
                <w:sz w:val="20"/>
                <w:szCs w:val="20"/>
              </w:rPr>
            </w:pPr>
          </w:p>
        </w:tc>
      </w:tr>
      <w:tr w:rsidRPr="00C174B2" w:rsidR="00D202F4" w:rsidTr="00D202F4" w14:paraId="18DA8CFC" w14:textId="77777777">
        <w:trPr>
          <w:trHeight w:val="504"/>
        </w:trPr>
        <w:tc>
          <w:tcPr>
            <w:tcW w:w="1262" w:type="dxa"/>
            <w:vMerge/>
            <w:shd w:val="clear" w:color="auto" w:fill="EFFFFF"/>
          </w:tcPr>
          <w:p w:rsidRPr="00C174B2" w:rsidR="00D202F4" w:rsidP="00C174B2" w:rsidRDefault="00D202F4" w14:paraId="049B5720"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right w:val="single" w:color="auto" w:sz="4" w:space="0"/>
            </w:tcBorders>
            <w:shd w:val="clear" w:color="auto" w:fill="EFFFFF"/>
          </w:tcPr>
          <w:p w:rsidRPr="00C174B2" w:rsidR="00D202F4" w:rsidP="00C174B2" w:rsidRDefault="00D202F4" w14:paraId="566A0B57"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2</w:t>
            </w:r>
          </w:p>
        </w:tc>
        <w:tc>
          <w:tcPr>
            <w:tcW w:w="901" w:type="dxa"/>
            <w:tcBorders>
              <w:top w:val="single" w:color="auto" w:sz="4" w:space="0"/>
              <w:left w:val="single" w:color="auto" w:sz="4" w:space="0"/>
              <w:bottom w:val="single" w:color="auto" w:sz="4" w:space="0"/>
              <w:right w:val="single" w:color="auto" w:sz="4" w:space="0"/>
            </w:tcBorders>
            <w:shd w:val="clear" w:color="auto" w:fill="EFFFFF"/>
          </w:tcPr>
          <w:p w:rsidRPr="00C174B2" w:rsidR="00D202F4" w:rsidP="00C174B2" w:rsidRDefault="00D202F4" w14:paraId="3D41E298" w14:textId="77777777">
            <w:pPr>
              <w:rPr>
                <w:rFonts w:ascii="Franklin Gothic Book" w:hAnsi="Franklin Gothic Book" w:eastAsia="Calibri" w:cs="Times New Roman"/>
                <w:sz w:val="20"/>
                <w:szCs w:val="20"/>
              </w:rPr>
            </w:pPr>
          </w:p>
        </w:tc>
        <w:tc>
          <w:tcPr>
            <w:tcW w:w="860" w:type="dxa"/>
            <w:tcBorders>
              <w:top w:val="single" w:color="auto" w:sz="4" w:space="0"/>
              <w:left w:val="single" w:color="auto" w:sz="4" w:space="0"/>
              <w:bottom w:val="single" w:color="auto" w:sz="4" w:space="0"/>
              <w:right w:val="single" w:color="auto" w:sz="4" w:space="0"/>
            </w:tcBorders>
            <w:shd w:val="clear" w:color="auto" w:fill="EFFFFF"/>
          </w:tcPr>
          <w:p w:rsidRPr="00C174B2" w:rsidR="00D202F4" w:rsidP="00C174B2" w:rsidRDefault="00D202F4" w14:paraId="239EC0D4" w14:textId="77777777">
            <w:pPr>
              <w:rPr>
                <w:rFonts w:ascii="Franklin Gothic Book" w:hAnsi="Franklin Gothic Book" w:eastAsia="Calibri" w:cs="Times New Roman"/>
                <w:sz w:val="20"/>
                <w:szCs w:val="20"/>
              </w:rPr>
            </w:pPr>
          </w:p>
        </w:tc>
        <w:tc>
          <w:tcPr>
            <w:tcW w:w="972" w:type="dxa"/>
            <w:tcBorders>
              <w:top w:val="single" w:color="auto" w:sz="4" w:space="0"/>
              <w:left w:val="single" w:color="auto" w:sz="4" w:space="0"/>
              <w:bottom w:val="single" w:color="auto" w:sz="4" w:space="0"/>
              <w:right w:val="thinThickSmallGap" w:color="000000" w:sz="12" w:space="0"/>
            </w:tcBorders>
            <w:shd w:val="clear" w:color="auto" w:fill="EFFFFF"/>
          </w:tcPr>
          <w:p w:rsidRPr="00C174B2" w:rsidR="00D202F4" w:rsidP="00C174B2" w:rsidRDefault="00D202F4" w14:paraId="1C58562A"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03EE583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9BBBA8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1EED65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2A245B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658489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3E629B7"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6FDB2F4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6B2139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8A7068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AB29ED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183AB1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2347723D"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06F662A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53482D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A8CD6A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813053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CBB7B8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5F7DAEA5"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73A1E54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4E5BFD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CFE70DB"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83C46C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B74AD4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7628DE06" w14:textId="77777777">
            <w:pPr>
              <w:rPr>
                <w:rFonts w:ascii="Franklin Gothic Book" w:hAnsi="Franklin Gothic Book" w:eastAsia="Calibri" w:cs="Times New Roman"/>
                <w:sz w:val="20"/>
                <w:szCs w:val="20"/>
              </w:rPr>
            </w:pPr>
          </w:p>
        </w:tc>
      </w:tr>
      <w:tr w:rsidRPr="00C174B2" w:rsidR="00D202F4" w:rsidTr="00D202F4" w14:paraId="67E7553C" w14:textId="77777777">
        <w:trPr>
          <w:trHeight w:val="504"/>
        </w:trPr>
        <w:tc>
          <w:tcPr>
            <w:tcW w:w="1262" w:type="dxa"/>
            <w:vMerge/>
            <w:shd w:val="clear" w:color="auto" w:fill="EFFFFF"/>
          </w:tcPr>
          <w:p w:rsidRPr="00C174B2" w:rsidR="00D202F4" w:rsidP="00C174B2" w:rsidRDefault="00D202F4" w14:paraId="135F5C51" w14:textId="77777777">
            <w:pPr>
              <w:rPr>
                <w:rFonts w:ascii="Franklin Gothic Book" w:hAnsi="Franklin Gothic Book" w:eastAsia="Calibri" w:cs="Times New Roman"/>
                <w:b/>
                <w:sz w:val="20"/>
                <w:szCs w:val="20"/>
              </w:rPr>
            </w:pPr>
          </w:p>
        </w:tc>
        <w:tc>
          <w:tcPr>
            <w:tcW w:w="2072" w:type="dxa"/>
            <w:tcBorders>
              <w:top w:val="single" w:color="auto" w:sz="4" w:space="0"/>
              <w:bottom w:val="single" w:color="auto" w:sz="4" w:space="0"/>
              <w:right w:val="single" w:color="auto" w:sz="4" w:space="0"/>
            </w:tcBorders>
            <w:shd w:val="clear" w:color="auto" w:fill="EFFFFF"/>
          </w:tcPr>
          <w:p w:rsidRPr="00C174B2" w:rsidR="00D202F4" w:rsidP="00C174B2" w:rsidRDefault="00D202F4" w14:paraId="4C654ED1"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3</w:t>
            </w:r>
          </w:p>
        </w:tc>
        <w:tc>
          <w:tcPr>
            <w:tcW w:w="901" w:type="dxa"/>
            <w:tcBorders>
              <w:top w:val="single" w:color="auto" w:sz="4" w:space="0"/>
              <w:left w:val="single" w:color="auto" w:sz="4" w:space="0"/>
              <w:bottom w:val="single" w:color="auto" w:sz="4" w:space="0"/>
              <w:right w:val="single" w:color="auto" w:sz="4" w:space="0"/>
            </w:tcBorders>
            <w:shd w:val="clear" w:color="auto" w:fill="EFFFFF"/>
          </w:tcPr>
          <w:p w:rsidRPr="00C174B2" w:rsidR="00D202F4" w:rsidP="00C174B2" w:rsidRDefault="00D202F4" w14:paraId="658D7506" w14:textId="77777777">
            <w:pPr>
              <w:rPr>
                <w:rFonts w:ascii="Franklin Gothic Book" w:hAnsi="Franklin Gothic Book" w:eastAsia="Calibri" w:cs="Times New Roman"/>
                <w:sz w:val="20"/>
                <w:szCs w:val="20"/>
              </w:rPr>
            </w:pPr>
          </w:p>
        </w:tc>
        <w:tc>
          <w:tcPr>
            <w:tcW w:w="860" w:type="dxa"/>
            <w:tcBorders>
              <w:top w:val="single" w:color="auto" w:sz="4" w:space="0"/>
              <w:left w:val="single" w:color="auto" w:sz="4" w:space="0"/>
              <w:bottom w:val="single" w:color="auto" w:sz="4" w:space="0"/>
              <w:right w:val="single" w:color="auto" w:sz="4" w:space="0"/>
            </w:tcBorders>
            <w:shd w:val="clear" w:color="auto" w:fill="EFFFFF"/>
          </w:tcPr>
          <w:p w:rsidRPr="00C174B2" w:rsidR="00D202F4" w:rsidP="00C174B2" w:rsidRDefault="00D202F4" w14:paraId="7ECF63DB" w14:textId="77777777">
            <w:pPr>
              <w:rPr>
                <w:rFonts w:ascii="Franklin Gothic Book" w:hAnsi="Franklin Gothic Book" w:eastAsia="Calibri" w:cs="Times New Roman"/>
                <w:sz w:val="20"/>
                <w:szCs w:val="20"/>
              </w:rPr>
            </w:pPr>
          </w:p>
        </w:tc>
        <w:tc>
          <w:tcPr>
            <w:tcW w:w="972" w:type="dxa"/>
            <w:tcBorders>
              <w:top w:val="single" w:color="auto" w:sz="4" w:space="0"/>
              <w:left w:val="single" w:color="auto" w:sz="4" w:space="0"/>
              <w:bottom w:val="single" w:color="auto" w:sz="4" w:space="0"/>
              <w:right w:val="thinThickSmallGap" w:color="000000" w:sz="12" w:space="0"/>
            </w:tcBorders>
            <w:shd w:val="clear" w:color="auto" w:fill="EFFFFF"/>
          </w:tcPr>
          <w:p w:rsidRPr="00C174B2" w:rsidR="00D202F4" w:rsidP="00C174B2" w:rsidRDefault="00D202F4" w14:paraId="7536D259"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5330A20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BC4F6E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E41E32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0B3143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11BA12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2C014156"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47344B9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C45E24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005F37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F59EEE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82DEEA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5285581"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6765067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9B6ADF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03CE4A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B1CA12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460124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64A98927"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56FF7DD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28AEDA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6CB1B7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8EAA11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C32D3E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24F8627E" w14:textId="77777777">
            <w:pPr>
              <w:rPr>
                <w:rFonts w:ascii="Franklin Gothic Book" w:hAnsi="Franklin Gothic Book" w:eastAsia="Calibri" w:cs="Times New Roman"/>
                <w:sz w:val="20"/>
                <w:szCs w:val="20"/>
              </w:rPr>
            </w:pPr>
          </w:p>
        </w:tc>
      </w:tr>
      <w:tr w:rsidRPr="00C174B2" w:rsidR="00D202F4" w:rsidTr="00D202F4" w14:paraId="6472EFA1" w14:textId="77777777">
        <w:trPr>
          <w:trHeight w:val="504"/>
        </w:trPr>
        <w:tc>
          <w:tcPr>
            <w:tcW w:w="1262" w:type="dxa"/>
            <w:vMerge/>
            <w:shd w:val="clear" w:color="auto" w:fill="EFFFFF"/>
          </w:tcPr>
          <w:p w:rsidRPr="00C174B2" w:rsidR="00D202F4" w:rsidP="00C174B2" w:rsidRDefault="00D202F4" w14:paraId="30BDDA5B" w14:textId="77777777">
            <w:pPr>
              <w:rPr>
                <w:rFonts w:ascii="Franklin Gothic Book" w:hAnsi="Franklin Gothic Book" w:eastAsia="Calibri" w:cs="Times New Roman"/>
                <w:b/>
                <w:sz w:val="20"/>
                <w:szCs w:val="20"/>
              </w:rPr>
            </w:pPr>
          </w:p>
        </w:tc>
        <w:tc>
          <w:tcPr>
            <w:tcW w:w="2072" w:type="dxa"/>
            <w:tcBorders>
              <w:top w:val="single" w:color="auto" w:sz="4" w:space="0"/>
            </w:tcBorders>
            <w:shd w:val="clear" w:color="auto" w:fill="EFFFFF"/>
          </w:tcPr>
          <w:p w:rsidRPr="00C174B2" w:rsidR="00D202F4" w:rsidP="00C174B2" w:rsidRDefault="00D202F4" w14:paraId="7E6E9CB0"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4</w:t>
            </w:r>
          </w:p>
        </w:tc>
        <w:tc>
          <w:tcPr>
            <w:tcW w:w="901" w:type="dxa"/>
            <w:tcBorders>
              <w:top w:val="single" w:color="auto" w:sz="4" w:space="0"/>
            </w:tcBorders>
            <w:shd w:val="clear" w:color="auto" w:fill="EFFFFF"/>
          </w:tcPr>
          <w:p w:rsidRPr="00C174B2" w:rsidR="00D202F4" w:rsidP="00C174B2" w:rsidRDefault="00D202F4" w14:paraId="747DFEA6" w14:textId="77777777">
            <w:pPr>
              <w:rPr>
                <w:rFonts w:ascii="Franklin Gothic Book" w:hAnsi="Franklin Gothic Book" w:eastAsia="Calibri" w:cs="Times New Roman"/>
                <w:sz w:val="20"/>
                <w:szCs w:val="20"/>
              </w:rPr>
            </w:pPr>
          </w:p>
        </w:tc>
        <w:tc>
          <w:tcPr>
            <w:tcW w:w="860" w:type="dxa"/>
            <w:tcBorders>
              <w:top w:val="single" w:color="auto" w:sz="4" w:space="0"/>
            </w:tcBorders>
            <w:shd w:val="clear" w:color="auto" w:fill="EFFFFF"/>
          </w:tcPr>
          <w:p w:rsidRPr="00C174B2" w:rsidR="00D202F4" w:rsidP="00C174B2" w:rsidRDefault="00D202F4" w14:paraId="209F2A1B" w14:textId="77777777">
            <w:pPr>
              <w:rPr>
                <w:rFonts w:ascii="Franklin Gothic Book" w:hAnsi="Franklin Gothic Book" w:eastAsia="Calibri" w:cs="Times New Roman"/>
                <w:sz w:val="20"/>
                <w:szCs w:val="20"/>
              </w:rPr>
            </w:pPr>
          </w:p>
        </w:tc>
        <w:tc>
          <w:tcPr>
            <w:tcW w:w="972" w:type="dxa"/>
            <w:tcBorders>
              <w:top w:val="single" w:color="auto" w:sz="4" w:space="0"/>
              <w:right w:val="thinThickSmallGap" w:color="000000" w:sz="12" w:space="0"/>
            </w:tcBorders>
            <w:shd w:val="clear" w:color="auto" w:fill="EFFFFF"/>
          </w:tcPr>
          <w:p w:rsidRPr="00C174B2" w:rsidR="00D202F4" w:rsidP="00C174B2" w:rsidRDefault="00D202F4" w14:paraId="151F14C5"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646C7D9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119FFC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D75BEB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923763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07BB54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44E5A089"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384C6F6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75A8EC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823F8EE"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711826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5C3746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2655002A"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25F40AF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E54CEE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691C6AA"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17F265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5EE0B5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283572CE"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258201C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78B314C"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01EEE9B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58887F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1D4E5F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7F86763D" w14:textId="77777777">
            <w:pPr>
              <w:rPr>
                <w:rFonts w:ascii="Franklin Gothic Book" w:hAnsi="Franklin Gothic Book" w:eastAsia="Calibri" w:cs="Times New Roman"/>
                <w:sz w:val="20"/>
                <w:szCs w:val="20"/>
              </w:rPr>
            </w:pPr>
          </w:p>
        </w:tc>
      </w:tr>
      <w:tr w:rsidRPr="00C174B2" w:rsidR="00D202F4" w:rsidTr="00D202F4" w14:paraId="16782621" w14:textId="77777777">
        <w:trPr>
          <w:trHeight w:val="504"/>
        </w:trPr>
        <w:tc>
          <w:tcPr>
            <w:tcW w:w="1262" w:type="dxa"/>
            <w:vMerge/>
          </w:tcPr>
          <w:p w:rsidRPr="00C174B2" w:rsidR="00D202F4" w:rsidP="00C174B2" w:rsidRDefault="00D202F4" w14:paraId="285FDBDD" w14:textId="77777777">
            <w:pPr>
              <w:rPr>
                <w:rFonts w:ascii="Franklin Gothic Book" w:hAnsi="Franklin Gothic Book" w:eastAsia="Calibri" w:cs="Times New Roman"/>
                <w:b/>
                <w:sz w:val="20"/>
                <w:szCs w:val="20"/>
              </w:rPr>
            </w:pPr>
          </w:p>
        </w:tc>
        <w:tc>
          <w:tcPr>
            <w:tcW w:w="2072" w:type="dxa"/>
            <w:tcBorders>
              <w:top w:val="single" w:color="auto" w:sz="4" w:space="0"/>
            </w:tcBorders>
            <w:shd w:val="clear" w:color="auto" w:fill="EFFFFF"/>
          </w:tcPr>
          <w:p w:rsidRPr="00C174B2" w:rsidR="00D202F4" w:rsidP="00C174B2" w:rsidRDefault="00D202F4" w14:paraId="0082881A" w14:textId="77777777">
            <w:pPr>
              <w:rPr>
                <w:rFonts w:ascii="Franklin Gothic Book" w:hAnsi="Franklin Gothic Book" w:eastAsia="Calibri" w:cs="Times New Roman"/>
                <w:b/>
                <w:color w:val="595959"/>
                <w:sz w:val="20"/>
                <w:szCs w:val="20"/>
              </w:rPr>
            </w:pPr>
            <w:r w:rsidRPr="00C174B2">
              <w:rPr>
                <w:rFonts w:ascii="Franklin Gothic Book" w:hAnsi="Franklin Gothic Book" w:eastAsia="Calibri" w:cs="Times New Roman"/>
                <w:b/>
                <w:color w:val="595959"/>
                <w:sz w:val="20"/>
                <w:szCs w:val="20"/>
              </w:rPr>
              <w:t>Personnel 5</w:t>
            </w:r>
          </w:p>
        </w:tc>
        <w:tc>
          <w:tcPr>
            <w:tcW w:w="901" w:type="dxa"/>
            <w:tcBorders>
              <w:top w:val="single" w:color="auto" w:sz="4" w:space="0"/>
            </w:tcBorders>
            <w:shd w:val="clear" w:color="auto" w:fill="EFFFFF"/>
          </w:tcPr>
          <w:p w:rsidRPr="00C174B2" w:rsidR="00D202F4" w:rsidP="00C174B2" w:rsidRDefault="00D202F4" w14:paraId="2AAC069E" w14:textId="77777777">
            <w:pPr>
              <w:rPr>
                <w:rFonts w:ascii="Franklin Gothic Book" w:hAnsi="Franklin Gothic Book" w:eastAsia="Calibri" w:cs="Times New Roman"/>
                <w:sz w:val="20"/>
                <w:szCs w:val="20"/>
              </w:rPr>
            </w:pPr>
          </w:p>
        </w:tc>
        <w:tc>
          <w:tcPr>
            <w:tcW w:w="860" w:type="dxa"/>
            <w:tcBorders>
              <w:top w:val="single" w:color="auto" w:sz="4" w:space="0"/>
            </w:tcBorders>
            <w:shd w:val="clear" w:color="auto" w:fill="EFFFFF"/>
          </w:tcPr>
          <w:p w:rsidRPr="00C174B2" w:rsidR="00D202F4" w:rsidP="00C174B2" w:rsidRDefault="00D202F4" w14:paraId="2486A595" w14:textId="77777777">
            <w:pPr>
              <w:rPr>
                <w:rFonts w:ascii="Franklin Gothic Book" w:hAnsi="Franklin Gothic Book" w:eastAsia="Calibri" w:cs="Times New Roman"/>
                <w:sz w:val="20"/>
                <w:szCs w:val="20"/>
              </w:rPr>
            </w:pPr>
          </w:p>
        </w:tc>
        <w:tc>
          <w:tcPr>
            <w:tcW w:w="972" w:type="dxa"/>
            <w:tcBorders>
              <w:top w:val="single" w:color="auto" w:sz="4" w:space="0"/>
              <w:right w:val="thinThickSmallGap" w:color="000000" w:sz="12" w:space="0"/>
            </w:tcBorders>
            <w:shd w:val="clear" w:color="auto" w:fill="EFFFFF"/>
          </w:tcPr>
          <w:p w:rsidRPr="00C174B2" w:rsidR="00D202F4" w:rsidP="00C174B2" w:rsidRDefault="00D202F4" w14:paraId="5C8AFD5C"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000000" w:sz="12" w:space="0"/>
              <w:bottom w:val="single" w:color="A6A6A6" w:sz="4" w:space="0"/>
              <w:right w:val="single" w:color="A6A6A6" w:sz="4" w:space="0"/>
            </w:tcBorders>
            <w:shd w:val="clear" w:color="auto" w:fill="EFFFFF"/>
          </w:tcPr>
          <w:p w:rsidRPr="00C174B2" w:rsidR="00D202F4" w:rsidP="00C174B2" w:rsidRDefault="00D202F4" w14:paraId="5B26ABC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5987197"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44AA39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E71D94D"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0AA40E8"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3E88C758"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2054444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5BCB177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94F8C9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BD05ED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3D2E82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6D20BA51"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1B989E54"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48FEBB6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F676149"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6C0C20AF"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284EBA75"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6F53EF18" w14:textId="77777777">
            <w:pPr>
              <w:rPr>
                <w:rFonts w:ascii="Franklin Gothic Book" w:hAnsi="Franklin Gothic Book" w:eastAsia="Calibri" w:cs="Times New Roman"/>
                <w:sz w:val="20"/>
                <w:szCs w:val="20"/>
              </w:rPr>
            </w:pPr>
          </w:p>
        </w:tc>
        <w:tc>
          <w:tcPr>
            <w:tcW w:w="0" w:type="auto"/>
            <w:tcBorders>
              <w:top w:val="single" w:color="A6A6A6" w:sz="4" w:space="0"/>
              <w:left w:val="thinThickSmallGap" w:color="auto" w:sz="12" w:space="0"/>
              <w:bottom w:val="single" w:color="A6A6A6" w:sz="4" w:space="0"/>
              <w:right w:val="single" w:color="A6A6A6" w:sz="4" w:space="0"/>
            </w:tcBorders>
            <w:shd w:val="clear" w:color="auto" w:fill="EFFFFF"/>
          </w:tcPr>
          <w:p w:rsidRPr="00C174B2" w:rsidR="00D202F4" w:rsidP="00C174B2" w:rsidRDefault="00D202F4" w14:paraId="02086EB3"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188B69A0"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75FD321"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723365B6"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single" w:color="A6A6A6" w:sz="4" w:space="0"/>
            </w:tcBorders>
            <w:shd w:val="clear" w:color="auto" w:fill="EFFFFF"/>
          </w:tcPr>
          <w:p w:rsidRPr="00C174B2" w:rsidR="00D202F4" w:rsidP="00C174B2" w:rsidRDefault="00D202F4" w14:paraId="38D1F752" w14:textId="77777777">
            <w:pPr>
              <w:rPr>
                <w:rFonts w:ascii="Franklin Gothic Book" w:hAnsi="Franklin Gothic Book" w:eastAsia="Calibri" w:cs="Times New Roman"/>
                <w:sz w:val="20"/>
                <w:szCs w:val="20"/>
              </w:rPr>
            </w:pPr>
          </w:p>
        </w:tc>
        <w:tc>
          <w:tcPr>
            <w:tcW w:w="0" w:type="auto"/>
            <w:tcBorders>
              <w:top w:val="single" w:color="A6A6A6" w:sz="4" w:space="0"/>
              <w:left w:val="single" w:color="A6A6A6" w:sz="4" w:space="0"/>
              <w:bottom w:val="single" w:color="A6A6A6" w:sz="4" w:space="0"/>
              <w:right w:val="thinThickSmallGap" w:color="auto" w:sz="12" w:space="0"/>
            </w:tcBorders>
            <w:shd w:val="clear" w:color="auto" w:fill="EFFFFF"/>
          </w:tcPr>
          <w:p w:rsidRPr="00C174B2" w:rsidR="00D202F4" w:rsidP="00C174B2" w:rsidRDefault="00D202F4" w14:paraId="6A09D689" w14:textId="77777777">
            <w:pPr>
              <w:rPr>
                <w:rFonts w:ascii="Franklin Gothic Book" w:hAnsi="Franklin Gothic Book" w:eastAsia="Calibri" w:cs="Times New Roman"/>
                <w:sz w:val="20"/>
                <w:szCs w:val="20"/>
              </w:rPr>
            </w:pPr>
          </w:p>
        </w:tc>
      </w:tr>
    </w:tbl>
    <w:p w:rsidR="0097070E" w:rsidP="00FD35A6" w:rsidRDefault="0097070E" w14:paraId="1A5B8A18" w14:textId="77777777"/>
    <w:p w:rsidR="00F06241" w:rsidP="00FD35A6" w:rsidRDefault="00F06241" w14:paraId="44CD86D9" w14:textId="77777777"/>
    <w:p w:rsidR="00F06241" w:rsidP="00FD35A6" w:rsidRDefault="00F06241" w14:paraId="1BBAFB4A" w14:textId="77777777"/>
    <w:sectPr w:rsidR="00F06241" w:rsidSect="00617675">
      <w:headerReference w:type="default" r:id="rId15"/>
      <w:pgSz w:w="12240" w:h="15840"/>
      <w:pgMar w:top="360" w:right="720" w:bottom="720" w:left="720" w:header="360" w:footer="36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6C7D7" w14:textId="77777777" w:rsidR="00504554" w:rsidRDefault="00504554" w:rsidP="001A0130">
      <w:pPr>
        <w:spacing w:after="0" w:line="240" w:lineRule="auto"/>
      </w:pPr>
      <w:r>
        <w:separator/>
      </w:r>
    </w:p>
  </w:endnote>
  <w:endnote w:type="continuationSeparator" w:id="0">
    <w:p w14:paraId="793D3168" w14:textId="77777777" w:rsidR="00504554" w:rsidRDefault="00504554"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62BFF" w14:textId="77777777" w:rsidR="00504554" w:rsidRDefault="00504554" w:rsidP="001A0130">
      <w:pPr>
        <w:spacing w:after="0" w:line="240" w:lineRule="auto"/>
      </w:pPr>
      <w:r>
        <w:separator/>
      </w:r>
    </w:p>
  </w:footnote>
  <w:footnote w:type="continuationSeparator" w:id="0">
    <w:p w14:paraId="0FE28D63" w14:textId="77777777" w:rsidR="00504554" w:rsidRDefault="00504554"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0854A"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094EFDC7" wp14:editId="2E04C791">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BEDF825" id="Group 26" o:spid="_x0000_s1026"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41EA7473"/>
    <w:multiLevelType w:val="hybridMultilevel"/>
    <w:tmpl w:val="4C667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241DF4"/>
    <w:multiLevelType w:val="hybridMultilevel"/>
    <w:tmpl w:val="31D64A90"/>
    <w:lvl w:ilvl="0" w:tplc="A084977E">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DCE428D"/>
    <w:multiLevelType w:val="hybridMultilevel"/>
    <w:tmpl w:val="B30ECDAA"/>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EC617C"/>
    <w:rsid w:val="0000017A"/>
    <w:rsid w:val="0001471B"/>
    <w:rsid w:val="00016C84"/>
    <w:rsid w:val="00053695"/>
    <w:rsid w:val="000818D6"/>
    <w:rsid w:val="00092307"/>
    <w:rsid w:val="000C2F73"/>
    <w:rsid w:val="000D5F54"/>
    <w:rsid w:val="000F0B56"/>
    <w:rsid w:val="00141F55"/>
    <w:rsid w:val="00167D98"/>
    <w:rsid w:val="001A0130"/>
    <w:rsid w:val="001B6081"/>
    <w:rsid w:val="001D4D7F"/>
    <w:rsid w:val="001D6780"/>
    <w:rsid w:val="00201D9D"/>
    <w:rsid w:val="00232876"/>
    <w:rsid w:val="00267116"/>
    <w:rsid w:val="00270ABD"/>
    <w:rsid w:val="002844E1"/>
    <w:rsid w:val="002E76E4"/>
    <w:rsid w:val="002F58E0"/>
    <w:rsid w:val="00303967"/>
    <w:rsid w:val="00320AF0"/>
    <w:rsid w:val="00321B27"/>
    <w:rsid w:val="00334079"/>
    <w:rsid w:val="003409E6"/>
    <w:rsid w:val="003500EF"/>
    <w:rsid w:val="003550A6"/>
    <w:rsid w:val="00355DEE"/>
    <w:rsid w:val="00355ED6"/>
    <w:rsid w:val="003864EC"/>
    <w:rsid w:val="00394BA2"/>
    <w:rsid w:val="003A295F"/>
    <w:rsid w:val="003B0829"/>
    <w:rsid w:val="003B49EC"/>
    <w:rsid w:val="003C4588"/>
    <w:rsid w:val="003C5276"/>
    <w:rsid w:val="003D55FB"/>
    <w:rsid w:val="00402433"/>
    <w:rsid w:val="00443C2D"/>
    <w:rsid w:val="00461F2A"/>
    <w:rsid w:val="00471D10"/>
    <w:rsid w:val="00493476"/>
    <w:rsid w:val="004B47A9"/>
    <w:rsid w:val="004B6D92"/>
    <w:rsid w:val="004D0F8F"/>
    <w:rsid w:val="004E5C94"/>
    <w:rsid w:val="004F0368"/>
    <w:rsid w:val="004F13DC"/>
    <w:rsid w:val="004F7354"/>
    <w:rsid w:val="00504554"/>
    <w:rsid w:val="0050498B"/>
    <w:rsid w:val="00550FF7"/>
    <w:rsid w:val="00556048"/>
    <w:rsid w:val="005671E1"/>
    <w:rsid w:val="00572019"/>
    <w:rsid w:val="005837F7"/>
    <w:rsid w:val="0059366B"/>
    <w:rsid w:val="005A20B8"/>
    <w:rsid w:val="005C6FA6"/>
    <w:rsid w:val="005E6FA8"/>
    <w:rsid w:val="005F5231"/>
    <w:rsid w:val="00601DFE"/>
    <w:rsid w:val="006066CD"/>
    <w:rsid w:val="00617675"/>
    <w:rsid w:val="00624735"/>
    <w:rsid w:val="00642496"/>
    <w:rsid w:val="006601E3"/>
    <w:rsid w:val="00666012"/>
    <w:rsid w:val="006662D2"/>
    <w:rsid w:val="006754C2"/>
    <w:rsid w:val="0068089D"/>
    <w:rsid w:val="00687CFB"/>
    <w:rsid w:val="00696B6E"/>
    <w:rsid w:val="006A5F0E"/>
    <w:rsid w:val="006C28FD"/>
    <w:rsid w:val="006F76CE"/>
    <w:rsid w:val="00723853"/>
    <w:rsid w:val="007366A3"/>
    <w:rsid w:val="007508F2"/>
    <w:rsid w:val="007648B5"/>
    <w:rsid w:val="007718C6"/>
    <w:rsid w:val="007869AB"/>
    <w:rsid w:val="007A6D82"/>
    <w:rsid w:val="008045C5"/>
    <w:rsid w:val="00835F7E"/>
    <w:rsid w:val="00866BB6"/>
    <w:rsid w:val="00871D14"/>
    <w:rsid w:val="00872D54"/>
    <w:rsid w:val="00891C4A"/>
    <w:rsid w:val="008C6156"/>
    <w:rsid w:val="009027DE"/>
    <w:rsid w:val="00924FDA"/>
    <w:rsid w:val="00930B8F"/>
    <w:rsid w:val="009331B0"/>
    <w:rsid w:val="009514FD"/>
    <w:rsid w:val="0095179E"/>
    <w:rsid w:val="009677AE"/>
    <w:rsid w:val="0097070E"/>
    <w:rsid w:val="00990073"/>
    <w:rsid w:val="009C3F33"/>
    <w:rsid w:val="009E70CA"/>
    <w:rsid w:val="00A10EE6"/>
    <w:rsid w:val="00A15E45"/>
    <w:rsid w:val="00A253E2"/>
    <w:rsid w:val="00A600A3"/>
    <w:rsid w:val="00A70FCC"/>
    <w:rsid w:val="00AB2EA2"/>
    <w:rsid w:val="00AD1292"/>
    <w:rsid w:val="00AE164E"/>
    <w:rsid w:val="00AF5193"/>
    <w:rsid w:val="00B13FA3"/>
    <w:rsid w:val="00B2581D"/>
    <w:rsid w:val="00B27019"/>
    <w:rsid w:val="00B2711B"/>
    <w:rsid w:val="00B3073C"/>
    <w:rsid w:val="00B6036D"/>
    <w:rsid w:val="00B6277A"/>
    <w:rsid w:val="00B97FBF"/>
    <w:rsid w:val="00BA66C3"/>
    <w:rsid w:val="00BF313B"/>
    <w:rsid w:val="00C052AD"/>
    <w:rsid w:val="00C174B2"/>
    <w:rsid w:val="00C337A5"/>
    <w:rsid w:val="00C76177"/>
    <w:rsid w:val="00C86CD5"/>
    <w:rsid w:val="00CB16D2"/>
    <w:rsid w:val="00CD05DC"/>
    <w:rsid w:val="00CD5B0D"/>
    <w:rsid w:val="00CF4F56"/>
    <w:rsid w:val="00CF7812"/>
    <w:rsid w:val="00D038FE"/>
    <w:rsid w:val="00D12167"/>
    <w:rsid w:val="00D202F4"/>
    <w:rsid w:val="00DA3DDE"/>
    <w:rsid w:val="00DB3723"/>
    <w:rsid w:val="00DC1831"/>
    <w:rsid w:val="00DC6F10"/>
    <w:rsid w:val="00DF2E34"/>
    <w:rsid w:val="00DF6675"/>
    <w:rsid w:val="00DF7174"/>
    <w:rsid w:val="00DF736D"/>
    <w:rsid w:val="00E00D8B"/>
    <w:rsid w:val="00E0681C"/>
    <w:rsid w:val="00E12EC3"/>
    <w:rsid w:val="00E23054"/>
    <w:rsid w:val="00E3286D"/>
    <w:rsid w:val="00E413DD"/>
    <w:rsid w:val="00E43351"/>
    <w:rsid w:val="00E636F0"/>
    <w:rsid w:val="00EC3487"/>
    <w:rsid w:val="00EC617C"/>
    <w:rsid w:val="00F06241"/>
    <w:rsid w:val="00F40180"/>
    <w:rsid w:val="00F53FDC"/>
    <w:rsid w:val="00F56A9D"/>
    <w:rsid w:val="00F57CCD"/>
    <w:rsid w:val="00F66C94"/>
    <w:rsid w:val="00F73132"/>
    <w:rsid w:val="00FA3EB3"/>
    <w:rsid w:val="00FB5B6F"/>
    <w:rsid w:val="00FD35A6"/>
    <w:rsid w:val="00FE5D92"/>
    <w:rsid w:val="00FF0576"/>
    <w:rsid w:val="00FF7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23F0E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Heading2">
    <w:name w:val="heading 2"/>
    <w:basedOn w:val="Normal"/>
    <w:next w:val="Normal"/>
    <w:link w:val="Heading2Char"/>
    <w:uiPriority w:val="9"/>
    <w:semiHidden/>
    <w:qFormat/>
    <w:rsid w:val="00B2711B"/>
    <w:pPr>
      <w:keepNext/>
      <w:keepLines/>
      <w:spacing w:before="40" w:after="0"/>
      <w:outlineLvl w:val="1"/>
    </w:pPr>
    <w:rPr>
      <w:rFonts w:asciiTheme="majorHAnsi" w:eastAsiaTheme="majorEastAsia" w:hAnsiTheme="majorHAnsi" w:cstheme="majorBidi"/>
      <w:color w:val="DAD08B" w:themeColor="accent1" w:themeShade="BF"/>
      <w:sz w:val="26"/>
      <w:szCs w:val="26"/>
    </w:rPr>
  </w:style>
  <w:style w:type="paragraph" w:styleId="Heading4">
    <w:name w:val="heading 4"/>
    <w:basedOn w:val="Normal"/>
    <w:next w:val="Normal"/>
    <w:link w:val="Heading4Char"/>
    <w:uiPriority w:val="9"/>
    <w:semiHidden/>
    <w:qFormat/>
    <w:rsid w:val="00B2711B"/>
    <w:pPr>
      <w:keepNext/>
      <w:keepLines/>
      <w:spacing w:before="40" w:after="0"/>
      <w:outlineLvl w:val="3"/>
    </w:pPr>
    <w:rPr>
      <w:rFonts w:asciiTheme="majorHAnsi" w:eastAsiaTheme="majorEastAsia" w:hAnsiTheme="majorHAnsi" w:cstheme="majorBidi"/>
      <w:i/>
      <w:iCs/>
      <w:color w:val="DAD08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link w:val="NoSpacingChar"/>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table" w:customStyle="1" w:styleId="PlainTable31">
    <w:name w:val="Plain Table 31"/>
    <w:basedOn w:val="TableNormal"/>
    <w:next w:val="PlainTable3"/>
    <w:uiPriority w:val="43"/>
    <w:rsid w:val="00B13FA3"/>
    <w:pPr>
      <w:spacing w:before="40" w:after="0" w:line="240" w:lineRule="auto"/>
    </w:pPr>
    <w:rPr>
      <w:rFonts w:eastAsia="Meiryo"/>
      <w:kern w:val="21"/>
      <w:sz w:val="21"/>
      <w:szCs w:val="21"/>
      <w:lang w:eastAsia="ja-JP"/>
      <w14:ligatures w14:val="standard"/>
    </w:rPr>
    <w:tblPr>
      <w:tblStyleRowBandSize w:val="1"/>
      <w:tblStyleCol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29" w:type="dxa"/>
        <w:bottom w:w="29" w:type="dxa"/>
      </w:tblCellMar>
    </w:tblPr>
    <w:tcPr>
      <w:shd w:val="clear" w:color="auto" w:fill="F2F2F2"/>
    </w:tcPr>
    <w:tblStylePr w:type="firstRow">
      <w:rPr>
        <w:b/>
        <w:bCs/>
        <w:caps w:val="0"/>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B13F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semiHidden/>
    <w:rsid w:val="00B2711B"/>
    <w:rPr>
      <w:rFonts w:asciiTheme="majorHAnsi" w:eastAsiaTheme="majorEastAsia" w:hAnsiTheme="majorHAnsi" w:cstheme="majorBidi"/>
      <w:color w:val="DAD08B" w:themeColor="accent1" w:themeShade="BF"/>
      <w:sz w:val="26"/>
      <w:szCs w:val="26"/>
    </w:rPr>
  </w:style>
  <w:style w:type="character" w:customStyle="1" w:styleId="Heading4Char">
    <w:name w:val="Heading 4 Char"/>
    <w:basedOn w:val="DefaultParagraphFont"/>
    <w:link w:val="Heading4"/>
    <w:uiPriority w:val="9"/>
    <w:semiHidden/>
    <w:rsid w:val="00B2711B"/>
    <w:rPr>
      <w:rFonts w:asciiTheme="majorHAnsi" w:eastAsiaTheme="majorEastAsia" w:hAnsiTheme="majorHAnsi" w:cstheme="majorBidi"/>
      <w:i/>
      <w:iCs/>
      <w:color w:val="DAD08B" w:themeColor="accent1" w:themeShade="BF"/>
    </w:rPr>
  </w:style>
  <w:style w:type="character" w:styleId="Strong">
    <w:name w:val="Strong"/>
    <w:basedOn w:val="DefaultParagraphFont"/>
    <w:uiPriority w:val="22"/>
    <w:qFormat/>
    <w:rsid w:val="00B2711B"/>
    <w:rPr>
      <w:b/>
      <w:bCs/>
    </w:rPr>
  </w:style>
  <w:style w:type="character" w:customStyle="1" w:styleId="NoSpacingChar">
    <w:name w:val="No Spacing Char"/>
    <w:basedOn w:val="DefaultParagraphFont"/>
    <w:link w:val="NoSpacing"/>
    <w:uiPriority w:val="1"/>
    <w:rsid w:val="00617675"/>
  </w:style>
  <w:style w:type="paragraph" w:styleId="BalloonText">
    <w:name w:val="Balloon Text"/>
    <w:basedOn w:val="Normal"/>
    <w:link w:val="BalloonTextChar"/>
    <w:uiPriority w:val="99"/>
    <w:semiHidden/>
    <w:unhideWhenUsed/>
    <w:rsid w:val="009331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1B0"/>
    <w:rPr>
      <w:rFonts w:ascii="Segoe UI" w:hAnsi="Segoe UI" w:cs="Segoe UI"/>
      <w:sz w:val="18"/>
      <w:szCs w:val="18"/>
    </w:rPr>
  </w:style>
  <w:style w:type="table" w:customStyle="1" w:styleId="TableGrid1">
    <w:name w:val="Table Grid1"/>
    <w:basedOn w:val="TableNormal"/>
    <w:next w:val="TableGrid"/>
    <w:uiPriority w:val="39"/>
    <w:rsid w:val="00E230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7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6C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31643">
      <w:bodyDiv w:val="1"/>
      <w:marLeft w:val="0"/>
      <w:marRight w:val="0"/>
      <w:marTop w:val="0"/>
      <w:marBottom w:val="0"/>
      <w:divBdr>
        <w:top w:val="none" w:sz="0" w:space="0" w:color="auto"/>
        <w:left w:val="none" w:sz="0" w:space="0" w:color="auto"/>
        <w:bottom w:val="none" w:sz="0" w:space="0" w:color="auto"/>
        <w:right w:val="none" w:sz="0" w:space="0" w:color="auto"/>
      </w:divBdr>
    </w:div>
    <w:div w:id="90980074">
      <w:bodyDiv w:val="1"/>
      <w:marLeft w:val="0"/>
      <w:marRight w:val="0"/>
      <w:marTop w:val="0"/>
      <w:marBottom w:val="0"/>
      <w:divBdr>
        <w:top w:val="none" w:sz="0" w:space="0" w:color="auto"/>
        <w:left w:val="none" w:sz="0" w:space="0" w:color="auto"/>
        <w:bottom w:val="none" w:sz="0" w:space="0" w:color="auto"/>
        <w:right w:val="none" w:sz="0" w:space="0" w:color="auto"/>
      </w:divBdr>
    </w:div>
    <w:div w:id="177890727">
      <w:bodyDiv w:val="1"/>
      <w:marLeft w:val="0"/>
      <w:marRight w:val="0"/>
      <w:marTop w:val="0"/>
      <w:marBottom w:val="0"/>
      <w:divBdr>
        <w:top w:val="none" w:sz="0" w:space="0" w:color="auto"/>
        <w:left w:val="none" w:sz="0" w:space="0" w:color="auto"/>
        <w:bottom w:val="none" w:sz="0" w:space="0" w:color="auto"/>
        <w:right w:val="none" w:sz="0" w:space="0" w:color="auto"/>
      </w:divBdr>
    </w:div>
    <w:div w:id="249126420">
      <w:bodyDiv w:val="1"/>
      <w:marLeft w:val="0"/>
      <w:marRight w:val="0"/>
      <w:marTop w:val="0"/>
      <w:marBottom w:val="0"/>
      <w:divBdr>
        <w:top w:val="none" w:sz="0" w:space="0" w:color="auto"/>
        <w:left w:val="none" w:sz="0" w:space="0" w:color="auto"/>
        <w:bottom w:val="none" w:sz="0" w:space="0" w:color="auto"/>
        <w:right w:val="none" w:sz="0" w:space="0" w:color="auto"/>
      </w:divBdr>
    </w:div>
    <w:div w:id="328606420">
      <w:bodyDiv w:val="1"/>
      <w:marLeft w:val="0"/>
      <w:marRight w:val="0"/>
      <w:marTop w:val="0"/>
      <w:marBottom w:val="0"/>
      <w:divBdr>
        <w:top w:val="none" w:sz="0" w:space="0" w:color="auto"/>
        <w:left w:val="none" w:sz="0" w:space="0" w:color="auto"/>
        <w:bottom w:val="none" w:sz="0" w:space="0" w:color="auto"/>
        <w:right w:val="none" w:sz="0" w:space="0" w:color="auto"/>
      </w:divBdr>
    </w:div>
    <w:div w:id="370958163">
      <w:bodyDiv w:val="1"/>
      <w:marLeft w:val="0"/>
      <w:marRight w:val="0"/>
      <w:marTop w:val="0"/>
      <w:marBottom w:val="0"/>
      <w:divBdr>
        <w:top w:val="none" w:sz="0" w:space="0" w:color="auto"/>
        <w:left w:val="none" w:sz="0" w:space="0" w:color="auto"/>
        <w:bottom w:val="none" w:sz="0" w:space="0" w:color="auto"/>
        <w:right w:val="none" w:sz="0" w:space="0" w:color="auto"/>
      </w:divBdr>
    </w:div>
    <w:div w:id="412580765">
      <w:bodyDiv w:val="1"/>
      <w:marLeft w:val="0"/>
      <w:marRight w:val="0"/>
      <w:marTop w:val="0"/>
      <w:marBottom w:val="0"/>
      <w:divBdr>
        <w:top w:val="none" w:sz="0" w:space="0" w:color="auto"/>
        <w:left w:val="none" w:sz="0" w:space="0" w:color="auto"/>
        <w:bottom w:val="none" w:sz="0" w:space="0" w:color="auto"/>
        <w:right w:val="none" w:sz="0" w:space="0" w:color="auto"/>
      </w:divBdr>
    </w:div>
    <w:div w:id="427234622">
      <w:bodyDiv w:val="1"/>
      <w:marLeft w:val="0"/>
      <w:marRight w:val="0"/>
      <w:marTop w:val="0"/>
      <w:marBottom w:val="0"/>
      <w:divBdr>
        <w:top w:val="none" w:sz="0" w:space="0" w:color="auto"/>
        <w:left w:val="none" w:sz="0" w:space="0" w:color="auto"/>
        <w:bottom w:val="none" w:sz="0" w:space="0" w:color="auto"/>
        <w:right w:val="none" w:sz="0" w:space="0" w:color="auto"/>
      </w:divBdr>
    </w:div>
    <w:div w:id="437994428">
      <w:bodyDiv w:val="1"/>
      <w:marLeft w:val="0"/>
      <w:marRight w:val="0"/>
      <w:marTop w:val="0"/>
      <w:marBottom w:val="0"/>
      <w:divBdr>
        <w:top w:val="none" w:sz="0" w:space="0" w:color="auto"/>
        <w:left w:val="none" w:sz="0" w:space="0" w:color="auto"/>
        <w:bottom w:val="none" w:sz="0" w:space="0" w:color="auto"/>
        <w:right w:val="none" w:sz="0" w:space="0" w:color="auto"/>
      </w:divBdr>
    </w:div>
    <w:div w:id="899752016">
      <w:bodyDiv w:val="1"/>
      <w:marLeft w:val="0"/>
      <w:marRight w:val="0"/>
      <w:marTop w:val="0"/>
      <w:marBottom w:val="0"/>
      <w:divBdr>
        <w:top w:val="none" w:sz="0" w:space="0" w:color="auto"/>
        <w:left w:val="none" w:sz="0" w:space="0" w:color="auto"/>
        <w:bottom w:val="none" w:sz="0" w:space="0" w:color="auto"/>
        <w:right w:val="none" w:sz="0" w:space="0" w:color="auto"/>
      </w:divBdr>
    </w:div>
    <w:div w:id="968434195">
      <w:bodyDiv w:val="1"/>
      <w:marLeft w:val="0"/>
      <w:marRight w:val="0"/>
      <w:marTop w:val="0"/>
      <w:marBottom w:val="0"/>
      <w:divBdr>
        <w:top w:val="none" w:sz="0" w:space="0" w:color="auto"/>
        <w:left w:val="none" w:sz="0" w:space="0" w:color="auto"/>
        <w:bottom w:val="none" w:sz="0" w:space="0" w:color="auto"/>
        <w:right w:val="none" w:sz="0" w:space="0" w:color="auto"/>
      </w:divBdr>
    </w:div>
    <w:div w:id="1015499632">
      <w:bodyDiv w:val="1"/>
      <w:marLeft w:val="0"/>
      <w:marRight w:val="0"/>
      <w:marTop w:val="0"/>
      <w:marBottom w:val="0"/>
      <w:divBdr>
        <w:top w:val="none" w:sz="0" w:space="0" w:color="auto"/>
        <w:left w:val="none" w:sz="0" w:space="0" w:color="auto"/>
        <w:bottom w:val="none" w:sz="0" w:space="0" w:color="auto"/>
        <w:right w:val="none" w:sz="0" w:space="0" w:color="auto"/>
      </w:divBdr>
    </w:div>
    <w:div w:id="1086418650">
      <w:bodyDiv w:val="1"/>
      <w:marLeft w:val="0"/>
      <w:marRight w:val="0"/>
      <w:marTop w:val="0"/>
      <w:marBottom w:val="0"/>
      <w:divBdr>
        <w:top w:val="none" w:sz="0" w:space="0" w:color="auto"/>
        <w:left w:val="none" w:sz="0" w:space="0" w:color="auto"/>
        <w:bottom w:val="none" w:sz="0" w:space="0" w:color="auto"/>
        <w:right w:val="none" w:sz="0" w:space="0" w:color="auto"/>
      </w:divBdr>
    </w:div>
    <w:div w:id="1168835596">
      <w:bodyDiv w:val="1"/>
      <w:marLeft w:val="0"/>
      <w:marRight w:val="0"/>
      <w:marTop w:val="0"/>
      <w:marBottom w:val="0"/>
      <w:divBdr>
        <w:top w:val="none" w:sz="0" w:space="0" w:color="auto"/>
        <w:left w:val="none" w:sz="0" w:space="0" w:color="auto"/>
        <w:bottom w:val="none" w:sz="0" w:space="0" w:color="auto"/>
        <w:right w:val="none" w:sz="0" w:space="0" w:color="auto"/>
      </w:divBdr>
    </w:div>
    <w:div w:id="1688369338">
      <w:bodyDiv w:val="1"/>
      <w:marLeft w:val="0"/>
      <w:marRight w:val="0"/>
      <w:marTop w:val="0"/>
      <w:marBottom w:val="0"/>
      <w:divBdr>
        <w:top w:val="none" w:sz="0" w:space="0" w:color="auto"/>
        <w:left w:val="none" w:sz="0" w:space="0" w:color="auto"/>
        <w:bottom w:val="none" w:sz="0" w:space="0" w:color="auto"/>
        <w:right w:val="none" w:sz="0" w:space="0" w:color="auto"/>
      </w:divBdr>
    </w:div>
    <w:div w:id="1769421995">
      <w:bodyDiv w:val="1"/>
      <w:marLeft w:val="0"/>
      <w:marRight w:val="0"/>
      <w:marTop w:val="0"/>
      <w:marBottom w:val="0"/>
      <w:divBdr>
        <w:top w:val="none" w:sz="0" w:space="0" w:color="auto"/>
        <w:left w:val="none" w:sz="0" w:space="0" w:color="auto"/>
        <w:bottom w:val="none" w:sz="0" w:space="0" w:color="auto"/>
        <w:right w:val="none" w:sz="0" w:space="0" w:color="auto"/>
      </w:divBdr>
    </w:div>
    <w:div w:id="185460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edfund.nsf.gov/resources/awardees/phase-2/report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lau\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A4A2C1C11F47428991737D4B187936"/>
        <w:category>
          <w:name w:val="General"/>
          <w:gallery w:val="placeholder"/>
        </w:category>
        <w:types>
          <w:type w:val="bbPlcHdr"/>
        </w:types>
        <w:behaviors>
          <w:behavior w:val="content"/>
        </w:behaviors>
        <w:guid w:val="{A7CECC2B-31D0-4308-8465-983725DC5D93}"/>
      </w:docPartPr>
      <w:docPartBody>
        <w:p w:rsidR="00A93FC7" w:rsidRDefault="006B22D8">
          <w:pPr>
            <w:pStyle w:val="19A4A2C1C11F47428991737D4B187936"/>
          </w:pPr>
          <w:r w:rsidRPr="00FA3EB3">
            <w:t>Instructions</w:t>
          </w:r>
        </w:p>
      </w:docPartBody>
    </w:docPart>
    <w:docPart>
      <w:docPartPr>
        <w:name w:val="FEA3EE82DD054C848EDB177E71047972"/>
        <w:category>
          <w:name w:val="General"/>
          <w:gallery w:val="placeholder"/>
        </w:category>
        <w:types>
          <w:type w:val="bbPlcHdr"/>
        </w:types>
        <w:behaviors>
          <w:behavior w:val="content"/>
        </w:behaviors>
        <w:guid w:val="{99BAF267-407D-41C0-A172-96204D15CD7D}"/>
      </w:docPartPr>
      <w:docPartBody>
        <w:p w:rsidR="005D10A1" w:rsidRPr="00FA3EB3" w:rsidRDefault="006B22D8" w:rsidP="005D10A1">
          <w:pPr>
            <w:pStyle w:val="Labels"/>
          </w:pPr>
          <w:r w:rsidRPr="00FA3EB3">
            <w:t xml:space="preserve">Street Address </w:t>
          </w:r>
        </w:p>
        <w:p w:rsidR="005D10A1" w:rsidRPr="00FA3EB3" w:rsidRDefault="006B22D8" w:rsidP="005D10A1">
          <w:pPr>
            <w:pStyle w:val="Labels"/>
          </w:pPr>
          <w:r w:rsidRPr="00FA3EB3">
            <w:t xml:space="preserve">Including City, State, </w:t>
          </w:r>
        </w:p>
        <w:p w:rsidR="00A93FC7" w:rsidRDefault="006B22D8">
          <w:pPr>
            <w:pStyle w:val="FEA3EE82DD054C848EDB177E71047972"/>
          </w:pPr>
          <w:r w:rsidRPr="00FA3EB3">
            <w:t>and ZIP Code</w:t>
          </w:r>
        </w:p>
      </w:docPartBody>
    </w:docPart>
    <w:docPart>
      <w:docPartPr>
        <w:name w:val="C874B0A4993D4F32AF4B6AE32F0A4012"/>
        <w:category>
          <w:name w:val="General"/>
          <w:gallery w:val="placeholder"/>
        </w:category>
        <w:types>
          <w:type w:val="bbPlcHdr"/>
        </w:types>
        <w:behaviors>
          <w:behavior w:val="content"/>
        </w:behaviors>
        <w:guid w:val="{AE489967-5A45-4C56-BC4A-7312480C8C42}"/>
      </w:docPartPr>
      <w:docPartBody>
        <w:p w:rsidR="00A93FC7" w:rsidRDefault="006B22D8">
          <w:pPr>
            <w:pStyle w:val="C874B0A4993D4F32AF4B6AE32F0A4012"/>
          </w:pPr>
          <w:r w:rsidRPr="00FA3EB3">
            <w:t>Signature</w:t>
          </w:r>
        </w:p>
      </w:docPartBody>
    </w:docPart>
    <w:docPart>
      <w:docPartPr>
        <w:name w:val="6D2BBE7EC6D44847A5DB0016754A61D8"/>
        <w:category>
          <w:name w:val="General"/>
          <w:gallery w:val="placeholder"/>
        </w:category>
        <w:types>
          <w:type w:val="bbPlcHdr"/>
        </w:types>
        <w:behaviors>
          <w:behavior w:val="content"/>
        </w:behaviors>
        <w:guid w:val="{B946A641-13B5-443C-A69B-3FAF6F7C6DDA}"/>
      </w:docPartPr>
      <w:docPartBody>
        <w:p w:rsidR="00A93FC7" w:rsidRDefault="006B22D8">
          <w:pPr>
            <w:pStyle w:val="6D2BBE7EC6D44847A5DB0016754A61D8"/>
          </w:pPr>
          <w:r w:rsidRPr="00FA3EB3">
            <w:t>Name</w:t>
          </w:r>
        </w:p>
      </w:docPartBody>
    </w:docPart>
    <w:docPart>
      <w:docPartPr>
        <w:name w:val="7C427C6E1ECC4DCC94658D5150FC9D74"/>
        <w:category>
          <w:name w:val="General"/>
          <w:gallery w:val="placeholder"/>
        </w:category>
        <w:types>
          <w:type w:val="bbPlcHdr"/>
        </w:types>
        <w:behaviors>
          <w:behavior w:val="content"/>
        </w:behaviors>
        <w:guid w:val="{826DC1D2-9073-432A-8B52-004B2C280ECF}"/>
      </w:docPartPr>
      <w:docPartBody>
        <w:p w:rsidR="00A93FC7" w:rsidRDefault="006B22D8">
          <w:pPr>
            <w:pStyle w:val="7C427C6E1ECC4DCC94658D5150FC9D74"/>
          </w:pPr>
          <w:r w:rsidRPr="00FA3EB3">
            <w:t>Signature of the Person Submitting this Form</w:t>
          </w:r>
        </w:p>
      </w:docPartBody>
    </w:docPart>
    <w:docPart>
      <w:docPartPr>
        <w:name w:val="24194EED62CB418EB66EA901EAA13732"/>
        <w:category>
          <w:name w:val="General"/>
          <w:gallery w:val="placeholder"/>
        </w:category>
        <w:types>
          <w:type w:val="bbPlcHdr"/>
        </w:types>
        <w:behaviors>
          <w:behavior w:val="content"/>
        </w:behaviors>
        <w:guid w:val="{2FC3786B-CFFC-4C3D-8AE3-3FF3F42D33CC}"/>
      </w:docPartPr>
      <w:docPartBody>
        <w:p w:rsidR="00A93FC7" w:rsidRDefault="006B22D8">
          <w:pPr>
            <w:pStyle w:val="24194EED62CB418EB66EA901EAA13732"/>
          </w:pPr>
          <w:r w:rsidRPr="00FA3EB3">
            <w:t>Name of the Person Submitting this Form (print)</w:t>
          </w:r>
        </w:p>
      </w:docPartBody>
    </w:docPart>
    <w:docPart>
      <w:docPartPr>
        <w:name w:val="6BB06699F9F149FFAAC81980415EBC55"/>
        <w:category>
          <w:name w:val="General"/>
          <w:gallery w:val="placeholder"/>
        </w:category>
        <w:types>
          <w:type w:val="bbPlcHdr"/>
        </w:types>
        <w:behaviors>
          <w:behavior w:val="content"/>
        </w:behaviors>
        <w:guid w:val="{001B107F-140E-4AEB-AC80-ADC52FAF25F4}"/>
      </w:docPartPr>
      <w:docPartBody>
        <w:p w:rsidR="00A93FC7" w:rsidRDefault="006B22D8">
          <w:pPr>
            <w:pStyle w:val="6BB06699F9F149FFAAC81980415EBC55"/>
          </w:pPr>
          <w:r w:rsidRPr="00FA3EB3">
            <w:t>Date of Signature</w:t>
          </w:r>
        </w:p>
      </w:docPartBody>
    </w:docPart>
    <w:docPart>
      <w:docPartPr>
        <w:name w:val="68E888A2A1CD487B817C5E07478B048A"/>
        <w:category>
          <w:name w:val="General"/>
          <w:gallery w:val="placeholder"/>
        </w:category>
        <w:types>
          <w:type w:val="bbPlcHdr"/>
        </w:types>
        <w:behaviors>
          <w:behavior w:val="content"/>
        </w:behaviors>
        <w:guid w:val="{BA204C90-8640-4DA3-AC9E-1245249C730B}"/>
      </w:docPartPr>
      <w:docPartBody>
        <w:p w:rsidR="00A93FC7" w:rsidRDefault="006B22D8">
          <w:pPr>
            <w:pStyle w:val="68E888A2A1CD487B817C5E07478B048A"/>
          </w:pPr>
          <w:r w:rsidRPr="00FA3EB3">
            <w:t>MM</w:t>
          </w:r>
        </w:p>
      </w:docPartBody>
    </w:docPart>
    <w:docPart>
      <w:docPartPr>
        <w:name w:val="EFFC822E9C8E43758566CE78B32798A0"/>
        <w:category>
          <w:name w:val="General"/>
          <w:gallery w:val="placeholder"/>
        </w:category>
        <w:types>
          <w:type w:val="bbPlcHdr"/>
        </w:types>
        <w:behaviors>
          <w:behavior w:val="content"/>
        </w:behaviors>
        <w:guid w:val="{E952AFBA-204F-4103-BE8E-3E223A26AB21}"/>
      </w:docPartPr>
      <w:docPartBody>
        <w:p w:rsidR="00A93FC7" w:rsidRDefault="006B22D8">
          <w:pPr>
            <w:pStyle w:val="EFFC822E9C8E43758566CE78B32798A0"/>
          </w:pPr>
          <w:r w:rsidRPr="00FA3EB3">
            <w:t>DD</w:t>
          </w:r>
        </w:p>
      </w:docPartBody>
    </w:docPart>
    <w:docPart>
      <w:docPartPr>
        <w:name w:val="8AB5550B049B4684AA33556FF995B377"/>
        <w:category>
          <w:name w:val="General"/>
          <w:gallery w:val="placeholder"/>
        </w:category>
        <w:types>
          <w:type w:val="bbPlcHdr"/>
        </w:types>
        <w:behaviors>
          <w:behavior w:val="content"/>
        </w:behaviors>
        <w:guid w:val="{7B43FD87-D540-413F-B5C6-AB10E6E08E88}"/>
      </w:docPartPr>
      <w:docPartBody>
        <w:p w:rsidR="00A93FC7" w:rsidRDefault="006B22D8">
          <w:pPr>
            <w:pStyle w:val="8AB5550B049B4684AA33556FF995B377"/>
          </w:pPr>
          <w:r w:rsidRPr="00FA3EB3">
            <w:t>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51C"/>
    <w:rsid w:val="000B251C"/>
    <w:rsid w:val="0010033C"/>
    <w:rsid w:val="00194180"/>
    <w:rsid w:val="00496742"/>
    <w:rsid w:val="005D10A1"/>
    <w:rsid w:val="006B22D8"/>
    <w:rsid w:val="00944CCA"/>
    <w:rsid w:val="009C44CD"/>
    <w:rsid w:val="00A93FC7"/>
    <w:rsid w:val="00B70586"/>
    <w:rsid w:val="00DC36C2"/>
    <w:rsid w:val="00E76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07427D062B4BDF9A7632EFC3C617D4">
    <w:name w:val="9D07427D062B4BDF9A7632EFC3C617D4"/>
  </w:style>
  <w:style w:type="paragraph" w:customStyle="1" w:styleId="19A4A2C1C11F47428991737D4B187936">
    <w:name w:val="19A4A2C1C11F47428991737D4B187936"/>
  </w:style>
  <w:style w:type="paragraph" w:customStyle="1" w:styleId="B55A9F0ED6B6441CACBF2F9E3964E1BA">
    <w:name w:val="B55A9F0ED6B6441CACBF2F9E3964E1BA"/>
  </w:style>
  <w:style w:type="paragraph" w:customStyle="1" w:styleId="5F37A21F9C5C42EBA2DC6980B252209A">
    <w:name w:val="5F37A21F9C5C42EBA2DC6980B252209A"/>
  </w:style>
  <w:style w:type="paragraph" w:customStyle="1" w:styleId="569C3161F57E48F080582FE6267D3923">
    <w:name w:val="569C3161F57E48F080582FE6267D3923"/>
  </w:style>
  <w:style w:type="paragraph" w:customStyle="1" w:styleId="Labels">
    <w:name w:val="Labels"/>
    <w:basedOn w:val="Normal"/>
    <w:qFormat/>
    <w:pPr>
      <w:spacing w:after="0"/>
    </w:pPr>
    <w:rPr>
      <w:rFonts w:eastAsiaTheme="minorHAnsi"/>
      <w:sz w:val="18"/>
    </w:rPr>
  </w:style>
  <w:style w:type="paragraph" w:customStyle="1" w:styleId="FEA3EE82DD054C848EDB177E71047972">
    <w:name w:val="FEA3EE82DD054C848EDB177E71047972"/>
  </w:style>
  <w:style w:type="paragraph" w:customStyle="1" w:styleId="46A370DBA6444551B83FCA314B77AA34">
    <w:name w:val="46A370DBA6444551B83FCA314B77AA34"/>
  </w:style>
  <w:style w:type="paragraph" w:customStyle="1" w:styleId="B76CFFF759EB43918E28EB16919BAE7C">
    <w:name w:val="B76CFFF759EB43918E28EB16919BAE7C"/>
  </w:style>
  <w:style w:type="paragraph" w:customStyle="1" w:styleId="574D1CB782D249EAAA56DD02C671AE00">
    <w:name w:val="574D1CB782D249EAAA56DD02C671AE00"/>
  </w:style>
  <w:style w:type="paragraph" w:customStyle="1" w:styleId="892B19A8321841A0BBC6300F998F73DE">
    <w:name w:val="892B19A8321841A0BBC6300F998F73DE"/>
  </w:style>
  <w:style w:type="paragraph" w:customStyle="1" w:styleId="1763EF07F434484EA99C09BD86EBD537">
    <w:name w:val="1763EF07F434484EA99C09BD86EBD537"/>
  </w:style>
  <w:style w:type="paragraph" w:customStyle="1" w:styleId="94BF21E279764E1ABCA361E2D0C656AB">
    <w:name w:val="94BF21E279764E1ABCA361E2D0C656AB"/>
  </w:style>
  <w:style w:type="character" w:styleId="Emphasis">
    <w:name w:val="Emphasis"/>
    <w:basedOn w:val="DefaultParagraphFont"/>
    <w:uiPriority w:val="20"/>
    <w:qFormat/>
    <w:rsid w:val="000B251C"/>
    <w:rPr>
      <w:rFonts w:asciiTheme="minorHAnsi" w:hAnsiTheme="minorHAnsi"/>
      <w:b w:val="0"/>
      <w:i w:val="0"/>
      <w:iCs/>
      <w:caps w:val="0"/>
      <w:smallCaps w:val="0"/>
    </w:rPr>
  </w:style>
  <w:style w:type="paragraph" w:customStyle="1" w:styleId="8B20787DB6CF47B4953F87CC834F7B31">
    <w:name w:val="8B20787DB6CF47B4953F87CC834F7B31"/>
  </w:style>
  <w:style w:type="paragraph" w:customStyle="1" w:styleId="B231EF12A71A495F85B9B7023D271A09">
    <w:name w:val="B231EF12A71A495F85B9B7023D271A09"/>
  </w:style>
  <w:style w:type="paragraph" w:customStyle="1" w:styleId="A7F3E4C2AB674840A7B4F551EC2D8F57">
    <w:name w:val="A7F3E4C2AB674840A7B4F551EC2D8F57"/>
  </w:style>
  <w:style w:type="paragraph" w:customStyle="1" w:styleId="102150974E5A436699D701793C034AF8">
    <w:name w:val="102150974E5A436699D701793C034AF8"/>
  </w:style>
  <w:style w:type="paragraph" w:customStyle="1" w:styleId="B7E8A854C5F14FCE881BF05D49390169">
    <w:name w:val="B7E8A854C5F14FCE881BF05D49390169"/>
  </w:style>
  <w:style w:type="paragraph" w:customStyle="1" w:styleId="A5B785E30B4B42E98A87899680C6C1C9">
    <w:name w:val="A5B785E30B4B42E98A87899680C6C1C9"/>
  </w:style>
  <w:style w:type="paragraph" w:customStyle="1" w:styleId="ED8FAA8F412A473A89D9E4CAA70303AB">
    <w:name w:val="ED8FAA8F412A473A89D9E4CAA70303AB"/>
  </w:style>
  <w:style w:type="paragraph" w:customStyle="1" w:styleId="FC25A53F430946CB87006E78B674210F">
    <w:name w:val="FC25A53F430946CB87006E78B674210F"/>
  </w:style>
  <w:style w:type="paragraph" w:customStyle="1" w:styleId="D2A72E06BDB949F4A3436E60EC8C7D2D">
    <w:name w:val="D2A72E06BDB949F4A3436E60EC8C7D2D"/>
  </w:style>
  <w:style w:type="paragraph" w:customStyle="1" w:styleId="C874B0A4993D4F32AF4B6AE32F0A4012">
    <w:name w:val="C874B0A4993D4F32AF4B6AE32F0A4012"/>
  </w:style>
  <w:style w:type="paragraph" w:customStyle="1" w:styleId="6D2BBE7EC6D44847A5DB0016754A61D8">
    <w:name w:val="6D2BBE7EC6D44847A5DB0016754A61D8"/>
  </w:style>
  <w:style w:type="paragraph" w:customStyle="1" w:styleId="7C427C6E1ECC4DCC94658D5150FC9D74">
    <w:name w:val="7C427C6E1ECC4DCC94658D5150FC9D74"/>
  </w:style>
  <w:style w:type="paragraph" w:customStyle="1" w:styleId="24194EED62CB418EB66EA901EAA13732">
    <w:name w:val="24194EED62CB418EB66EA901EAA13732"/>
  </w:style>
  <w:style w:type="paragraph" w:customStyle="1" w:styleId="6BB06699F9F149FFAAC81980415EBC55">
    <w:name w:val="6BB06699F9F149FFAAC81980415EBC55"/>
  </w:style>
  <w:style w:type="paragraph" w:customStyle="1" w:styleId="68E888A2A1CD487B817C5E07478B048A">
    <w:name w:val="68E888A2A1CD487B817C5E07478B048A"/>
  </w:style>
  <w:style w:type="paragraph" w:customStyle="1" w:styleId="EFFC822E9C8E43758566CE78B32798A0">
    <w:name w:val="EFFC822E9C8E43758566CE78B32798A0"/>
  </w:style>
  <w:style w:type="paragraph" w:customStyle="1" w:styleId="8AB5550B049B4684AA33556FF995B377">
    <w:name w:val="8AB5550B049B4684AA33556FF995B377"/>
  </w:style>
  <w:style w:type="paragraph" w:customStyle="1" w:styleId="BB313C4E224E400E9E8F3269BDDC2C9C">
    <w:name w:val="BB313C4E224E400E9E8F3269BDDC2C9C"/>
    <w:rsid w:val="000B251C"/>
  </w:style>
  <w:style w:type="paragraph" w:customStyle="1" w:styleId="2EBB6D011BE64BB8A02DDF8E2286FEE8">
    <w:name w:val="2EBB6D011BE64BB8A02DDF8E2286FEE8"/>
    <w:rsid w:val="000B251C"/>
  </w:style>
  <w:style w:type="paragraph" w:customStyle="1" w:styleId="47D2C90612F843F58E830DB73F66ACDC">
    <w:name w:val="47D2C90612F843F58E830DB73F66ACDC"/>
    <w:rsid w:val="000B251C"/>
  </w:style>
  <w:style w:type="paragraph" w:customStyle="1" w:styleId="6D97D1916E5A46FF8D28DAD451F44DBE">
    <w:name w:val="6D97D1916E5A46FF8D28DAD451F44DBE"/>
    <w:rsid w:val="000B251C"/>
  </w:style>
  <w:style w:type="paragraph" w:customStyle="1" w:styleId="A592E6EC1BFB46C08631EBF5B17191B3">
    <w:name w:val="A592E6EC1BFB46C08631EBF5B17191B3"/>
    <w:rsid w:val="000B251C"/>
  </w:style>
  <w:style w:type="paragraph" w:customStyle="1" w:styleId="43BF1833FE2A46F9937D40C45DD73AD5">
    <w:name w:val="43BF1833FE2A46F9937D40C45DD73AD5"/>
    <w:rsid w:val="000B251C"/>
  </w:style>
  <w:style w:type="paragraph" w:customStyle="1" w:styleId="66E9871CFC0A433F8B0F6541F50E8C68">
    <w:name w:val="66E9871CFC0A433F8B0F6541F50E8C68"/>
    <w:rsid w:val="000B251C"/>
  </w:style>
  <w:style w:type="paragraph" w:customStyle="1" w:styleId="F95DF042DC194176AD8835944253C135">
    <w:name w:val="F95DF042DC194176AD8835944253C135"/>
    <w:rsid w:val="000B251C"/>
  </w:style>
  <w:style w:type="paragraph" w:customStyle="1" w:styleId="2BA1028C84F74274AB8B4E181BC7EA4E">
    <w:name w:val="2BA1028C84F74274AB8B4E181BC7EA4E"/>
    <w:rsid w:val="000B251C"/>
  </w:style>
  <w:style w:type="paragraph" w:customStyle="1" w:styleId="1446398175D346FFB273C731E54EBDB9">
    <w:name w:val="1446398175D346FFB273C731E54EBDB9"/>
    <w:rsid w:val="000B251C"/>
  </w:style>
  <w:style w:type="paragraph" w:customStyle="1" w:styleId="29CC79E7A0FB40AB8A0543B2C30EF58B">
    <w:name w:val="29CC79E7A0FB40AB8A0543B2C30EF58B"/>
    <w:rsid w:val="000B251C"/>
  </w:style>
  <w:style w:type="paragraph" w:customStyle="1" w:styleId="927D4EC233894ADCA3E1EF78E12CAA4F">
    <w:name w:val="927D4EC233894ADCA3E1EF78E12CAA4F"/>
    <w:rsid w:val="000B251C"/>
  </w:style>
  <w:style w:type="paragraph" w:customStyle="1" w:styleId="0B2E90F821B84F31AB1D86EDDF65AA48">
    <w:name w:val="0B2E90F821B84F31AB1D86EDDF65AA48"/>
    <w:rsid w:val="000B251C"/>
  </w:style>
  <w:style w:type="paragraph" w:customStyle="1" w:styleId="9E4880BB730B4A7E8C35984C7947AD8E">
    <w:name w:val="9E4880BB730B4A7E8C35984C7947AD8E"/>
    <w:rsid w:val="000B251C"/>
  </w:style>
  <w:style w:type="paragraph" w:customStyle="1" w:styleId="66E5EDCD0C624E87B56A632D95195C63">
    <w:name w:val="66E5EDCD0C624E87B56A632D95195C63"/>
    <w:rsid w:val="000B251C"/>
  </w:style>
  <w:style w:type="paragraph" w:customStyle="1" w:styleId="ECAEEF8D80274B28BD120F7A7FE5CDE0">
    <w:name w:val="ECAEEF8D80274B28BD120F7A7FE5CDE0"/>
    <w:rsid w:val="000B251C"/>
  </w:style>
  <w:style w:type="paragraph" w:customStyle="1" w:styleId="D711B2AFDDE648389999123E6456D3CB">
    <w:name w:val="D711B2AFDDE648389999123E6456D3CB"/>
    <w:rsid w:val="000B251C"/>
  </w:style>
  <w:style w:type="paragraph" w:customStyle="1" w:styleId="5F062E5ACE0F40638759A9DDB9ED6D9A">
    <w:name w:val="5F062E5ACE0F40638759A9DDB9ED6D9A"/>
    <w:rsid w:val="000B251C"/>
  </w:style>
  <w:style w:type="paragraph" w:customStyle="1" w:styleId="BF1C362D5B9B48F18FD8EE96C03D8644">
    <w:name w:val="BF1C362D5B9B48F18FD8EE96C03D8644"/>
    <w:rsid w:val="000B251C"/>
  </w:style>
  <w:style w:type="paragraph" w:customStyle="1" w:styleId="26E4DC5383DD4E5B9219B9BF2D9A7E74">
    <w:name w:val="26E4DC5383DD4E5B9219B9BF2D9A7E74"/>
    <w:rsid w:val="000B251C"/>
  </w:style>
  <w:style w:type="paragraph" w:customStyle="1" w:styleId="21C58596BA504EC9A9CD77F234AA4FEB">
    <w:name w:val="21C58596BA504EC9A9CD77F234AA4FEB"/>
    <w:rsid w:val="000B251C"/>
  </w:style>
  <w:style w:type="paragraph" w:customStyle="1" w:styleId="9DA75BE817C847D882C002B66A8D197B">
    <w:name w:val="9DA75BE817C847D882C002B66A8D197B"/>
    <w:rsid w:val="000B251C"/>
  </w:style>
  <w:style w:type="paragraph" w:customStyle="1" w:styleId="23E690C9306841078151F61F5545431F">
    <w:name w:val="23E690C9306841078151F61F5545431F"/>
    <w:rsid w:val="000B251C"/>
  </w:style>
  <w:style w:type="paragraph" w:customStyle="1" w:styleId="99208ADEF2714B4790D4C290ED2A5BCB">
    <w:name w:val="99208ADEF2714B4790D4C290ED2A5BCB"/>
    <w:rsid w:val="000B251C"/>
  </w:style>
  <w:style w:type="paragraph" w:customStyle="1" w:styleId="AB205BC8A2BA4D6CB6794FEA2E40F08D">
    <w:name w:val="AB205BC8A2BA4D6CB6794FEA2E40F08D"/>
    <w:rsid w:val="000B251C"/>
  </w:style>
  <w:style w:type="paragraph" w:customStyle="1" w:styleId="F7BC23BEE79A4FF8863525FFCFD5D2D4">
    <w:name w:val="F7BC23BEE79A4FF8863525FFCFD5D2D4"/>
    <w:rsid w:val="000B251C"/>
  </w:style>
  <w:style w:type="paragraph" w:customStyle="1" w:styleId="23F181C1D09A4690909D078522035C24">
    <w:name w:val="23F181C1D09A4690909D078522035C24"/>
    <w:rsid w:val="000B251C"/>
  </w:style>
  <w:style w:type="paragraph" w:customStyle="1" w:styleId="74957D92CA554B09B517651DF83285CF">
    <w:name w:val="74957D92CA554B09B517651DF83285CF"/>
    <w:rsid w:val="000B251C"/>
  </w:style>
  <w:style w:type="paragraph" w:customStyle="1" w:styleId="CAF10F63E84145F484ABAADEF4DDB8EA">
    <w:name w:val="CAF10F63E84145F484ABAADEF4DDB8EA"/>
    <w:rsid w:val="000B251C"/>
  </w:style>
  <w:style w:type="paragraph" w:customStyle="1" w:styleId="3A04FCF426DA4FFFBA71F5AF4A307910">
    <w:name w:val="3A04FCF426DA4FFFBA71F5AF4A307910"/>
    <w:rsid w:val="000B251C"/>
  </w:style>
  <w:style w:type="paragraph" w:customStyle="1" w:styleId="8A5617B5D316433DB3AADB1BC3AE58BE">
    <w:name w:val="8A5617B5D316433DB3AADB1BC3AE58BE"/>
    <w:rsid w:val="000B251C"/>
  </w:style>
  <w:style w:type="paragraph" w:customStyle="1" w:styleId="AA4173FEE76F4F2EB3BB2BD67B3C51C4">
    <w:name w:val="AA4173FEE76F4F2EB3BB2BD67B3C51C4"/>
    <w:rsid w:val="000B251C"/>
  </w:style>
  <w:style w:type="paragraph" w:customStyle="1" w:styleId="BAA11F03A50D4E2E85C20394F3FB134C">
    <w:name w:val="BAA11F03A50D4E2E85C20394F3FB134C"/>
    <w:rsid w:val="000B251C"/>
  </w:style>
  <w:style w:type="paragraph" w:customStyle="1" w:styleId="0CFCE4D15C5F40DD8007E4E6EE1A28C2">
    <w:name w:val="0CFCE4D15C5F40DD8007E4E6EE1A28C2"/>
    <w:rsid w:val="000B251C"/>
  </w:style>
  <w:style w:type="paragraph" w:customStyle="1" w:styleId="4F1ABB1A3F924BDE9B2949F3689D1917">
    <w:name w:val="4F1ABB1A3F924BDE9B2949F3689D1917"/>
    <w:rsid w:val="000B251C"/>
  </w:style>
  <w:style w:type="paragraph" w:customStyle="1" w:styleId="D1E8BFE30491410DAD1A8D83F1213D97">
    <w:name w:val="D1E8BFE30491410DAD1A8D83F1213D97"/>
    <w:rsid w:val="000B251C"/>
  </w:style>
  <w:style w:type="paragraph" w:customStyle="1" w:styleId="6CFD33BFC1D847B89EF9DAFFC24E1FF7">
    <w:name w:val="6CFD33BFC1D847B89EF9DAFFC24E1FF7"/>
    <w:rsid w:val="000B251C"/>
  </w:style>
  <w:style w:type="paragraph" w:customStyle="1" w:styleId="16EA2DA3F68740B8B402DA549D09EC63">
    <w:name w:val="16EA2DA3F68740B8B402DA549D09EC63"/>
    <w:rsid w:val="000B251C"/>
  </w:style>
  <w:style w:type="paragraph" w:customStyle="1" w:styleId="BA2A10F13FA345BC9D46C0D0A393B1EF">
    <w:name w:val="BA2A10F13FA345BC9D46C0D0A393B1EF"/>
    <w:rsid w:val="000B251C"/>
  </w:style>
  <w:style w:type="paragraph" w:customStyle="1" w:styleId="E057EDDAB21F4937BE3E31649C4EE60C">
    <w:name w:val="E057EDDAB21F4937BE3E31649C4EE60C"/>
    <w:rsid w:val="000B251C"/>
  </w:style>
  <w:style w:type="paragraph" w:customStyle="1" w:styleId="7EAB43CA76714210AC946C757242CC9B">
    <w:name w:val="7EAB43CA76714210AC946C757242CC9B"/>
    <w:rsid w:val="000B251C"/>
  </w:style>
  <w:style w:type="paragraph" w:customStyle="1" w:styleId="78C2470EEBF54F018D8DEB49971709C6">
    <w:name w:val="78C2470EEBF54F018D8DEB49971709C6"/>
    <w:rsid w:val="000B251C"/>
  </w:style>
  <w:style w:type="paragraph" w:customStyle="1" w:styleId="11DC5F133F864CA4ACCA60E7CC965FAC">
    <w:name w:val="11DC5F133F864CA4ACCA60E7CC965FAC"/>
    <w:rsid w:val="000B251C"/>
  </w:style>
  <w:style w:type="paragraph" w:customStyle="1" w:styleId="61A77785B04B46169CD0A11F8438CB13">
    <w:name w:val="61A77785B04B46169CD0A11F8438CB13"/>
    <w:rsid w:val="000B251C"/>
  </w:style>
  <w:style w:type="paragraph" w:customStyle="1" w:styleId="8EB761227AAA4D179D6744A545828558">
    <w:name w:val="8EB761227AAA4D179D6744A545828558"/>
    <w:rsid w:val="000B251C"/>
  </w:style>
  <w:style w:type="paragraph" w:customStyle="1" w:styleId="79CCBECB589A4DCB88A1BF5714B13337">
    <w:name w:val="79CCBECB589A4DCB88A1BF5714B13337"/>
    <w:rsid w:val="000B251C"/>
  </w:style>
  <w:style w:type="paragraph" w:customStyle="1" w:styleId="CA2FDC836A904999B99CADA0131CF939">
    <w:name w:val="CA2FDC836A904999B99CADA0131CF939"/>
    <w:rsid w:val="000B251C"/>
  </w:style>
  <w:style w:type="paragraph" w:customStyle="1" w:styleId="52593D5812ED456089827C180C2220B0">
    <w:name w:val="52593D5812ED456089827C180C2220B0"/>
    <w:rsid w:val="000B251C"/>
  </w:style>
  <w:style w:type="paragraph" w:customStyle="1" w:styleId="5C4B26D2C43648BF8E8C0B92016BD838">
    <w:name w:val="5C4B26D2C43648BF8E8C0B92016BD838"/>
    <w:rsid w:val="000B251C"/>
  </w:style>
  <w:style w:type="paragraph" w:customStyle="1" w:styleId="2E88E79F50D04B0A8B102D2BD215D990">
    <w:name w:val="2E88E79F50D04B0A8B102D2BD215D990"/>
    <w:rsid w:val="000B251C"/>
  </w:style>
  <w:style w:type="paragraph" w:customStyle="1" w:styleId="DE13D07BCF6A4998B33C7D7468DBF38E">
    <w:name w:val="DE13D07BCF6A4998B33C7D7468DBF38E"/>
    <w:rsid w:val="000B251C"/>
  </w:style>
  <w:style w:type="paragraph" w:customStyle="1" w:styleId="E90325918F754629996DF8BABE647AED">
    <w:name w:val="E90325918F754629996DF8BABE647AED"/>
    <w:rsid w:val="000B251C"/>
  </w:style>
  <w:style w:type="paragraph" w:customStyle="1" w:styleId="4FDF72585C1C4BC9A3D33FA6574D9834">
    <w:name w:val="4FDF72585C1C4BC9A3D33FA6574D9834"/>
    <w:rsid w:val="000B251C"/>
  </w:style>
  <w:style w:type="paragraph" w:customStyle="1" w:styleId="627D1CE1C0154B1F916002E1C7086B0A">
    <w:name w:val="627D1CE1C0154B1F916002E1C7086B0A"/>
    <w:rsid w:val="000B251C"/>
  </w:style>
  <w:style w:type="paragraph" w:customStyle="1" w:styleId="4A575521F08146D6871A82C92A5A1A8F">
    <w:name w:val="4A575521F08146D6871A82C92A5A1A8F"/>
    <w:rsid w:val="000B251C"/>
  </w:style>
  <w:style w:type="paragraph" w:customStyle="1" w:styleId="7C403C9DB98F4AF492768A6EFE8BB834">
    <w:name w:val="7C403C9DB98F4AF492768A6EFE8BB834"/>
    <w:rsid w:val="000B251C"/>
  </w:style>
  <w:style w:type="paragraph" w:customStyle="1" w:styleId="4814F04B30EB40E883EDD768CDB5A474">
    <w:name w:val="4814F04B30EB40E883EDD768CDB5A474"/>
    <w:rsid w:val="000B251C"/>
  </w:style>
  <w:style w:type="paragraph" w:customStyle="1" w:styleId="6BECAB3C208946ACB5A417144A11D990">
    <w:name w:val="6BECAB3C208946ACB5A417144A11D990"/>
    <w:rsid w:val="000B251C"/>
  </w:style>
  <w:style w:type="paragraph" w:customStyle="1" w:styleId="01590E70F7F04ACE893F654BC05AE78C">
    <w:name w:val="01590E70F7F04ACE893F654BC05AE78C"/>
    <w:rsid w:val="000B251C"/>
  </w:style>
  <w:style w:type="paragraph" w:customStyle="1" w:styleId="0F22F09B89274548B68C973AD9B305B0">
    <w:name w:val="0F22F09B89274548B68C973AD9B305B0"/>
    <w:rsid w:val="000B251C"/>
  </w:style>
  <w:style w:type="paragraph" w:customStyle="1" w:styleId="67D95C901AB94EAFACC6E65D06CA08AE">
    <w:name w:val="67D95C901AB94EAFACC6E65D06CA08AE"/>
    <w:rsid w:val="000B251C"/>
  </w:style>
  <w:style w:type="paragraph" w:customStyle="1" w:styleId="B0B068BB05CE478BBFAB6B85B95DE243">
    <w:name w:val="B0B068BB05CE478BBFAB6B85B95DE243"/>
    <w:rsid w:val="000B251C"/>
  </w:style>
  <w:style w:type="paragraph" w:customStyle="1" w:styleId="CDD7488A87754777816ECAE811676FB9">
    <w:name w:val="CDD7488A87754777816ECAE811676FB9"/>
    <w:rsid w:val="000B251C"/>
  </w:style>
  <w:style w:type="paragraph" w:customStyle="1" w:styleId="FA3C28FBE84D4885A31A8F837A7BA3F5">
    <w:name w:val="FA3C28FBE84D4885A31A8F837A7BA3F5"/>
    <w:rsid w:val="000B251C"/>
  </w:style>
  <w:style w:type="paragraph" w:customStyle="1" w:styleId="5785F313B4E248A9BDBF246D220722EC">
    <w:name w:val="5785F313B4E248A9BDBF246D220722EC"/>
    <w:rsid w:val="000B251C"/>
  </w:style>
  <w:style w:type="paragraph" w:customStyle="1" w:styleId="1D32F8448DE94894A4CFB9CBBD56CBE3">
    <w:name w:val="1D32F8448DE94894A4CFB9CBBD56CBE3"/>
    <w:rsid w:val="000B251C"/>
  </w:style>
  <w:style w:type="paragraph" w:customStyle="1" w:styleId="57159D1DC5014BB5BDB66349E0A893BB">
    <w:name w:val="57159D1DC5014BB5BDB66349E0A893BB"/>
    <w:rsid w:val="000B251C"/>
  </w:style>
  <w:style w:type="paragraph" w:customStyle="1" w:styleId="B46A303316BC428F864168E6C88483FD">
    <w:name w:val="B46A303316BC428F864168E6C88483FD"/>
    <w:rsid w:val="000B251C"/>
  </w:style>
  <w:style w:type="paragraph" w:customStyle="1" w:styleId="2352B95B15DF4E4BACCDFB2A28057000">
    <w:name w:val="2352B95B15DF4E4BACCDFB2A28057000"/>
    <w:rsid w:val="000B251C"/>
  </w:style>
  <w:style w:type="paragraph" w:customStyle="1" w:styleId="EF2957009850486CA8C183525754069F">
    <w:name w:val="EF2957009850486CA8C183525754069F"/>
    <w:rsid w:val="000B251C"/>
  </w:style>
  <w:style w:type="paragraph" w:customStyle="1" w:styleId="6B4E6240FEEC44E8A305B0336DBB0465">
    <w:name w:val="6B4E6240FEEC44E8A305B0336DBB0465"/>
    <w:rsid w:val="000B251C"/>
  </w:style>
  <w:style w:type="paragraph" w:customStyle="1" w:styleId="86036C19DD3B4C41B3F1D47E65DD1E19">
    <w:name w:val="86036C19DD3B4C41B3F1D47E65DD1E19"/>
    <w:rsid w:val="000B251C"/>
  </w:style>
  <w:style w:type="paragraph" w:customStyle="1" w:styleId="B59ED3FB0FD4443486DDE8603F532E7E">
    <w:name w:val="B59ED3FB0FD4443486DDE8603F532E7E"/>
    <w:rsid w:val="000B251C"/>
  </w:style>
  <w:style w:type="paragraph" w:customStyle="1" w:styleId="8B0E8AF123DF40249EA738E64E09AE0E">
    <w:name w:val="8B0E8AF123DF40249EA738E64E09AE0E"/>
    <w:rsid w:val="000B251C"/>
  </w:style>
  <w:style w:type="paragraph" w:customStyle="1" w:styleId="49E62DCEFE294D92AC0D64322AAD429A">
    <w:name w:val="49E62DCEFE294D92AC0D64322AAD429A"/>
    <w:rsid w:val="000B251C"/>
  </w:style>
  <w:style w:type="paragraph" w:customStyle="1" w:styleId="434009117F374008B5C67BB193282EE9">
    <w:name w:val="434009117F374008B5C67BB193282EE9"/>
    <w:rsid w:val="000B251C"/>
  </w:style>
  <w:style w:type="paragraph" w:customStyle="1" w:styleId="E5FA1C0176744CBAA71BFE0724075A86">
    <w:name w:val="E5FA1C0176744CBAA71BFE0724075A86"/>
    <w:rsid w:val="000B251C"/>
  </w:style>
  <w:style w:type="paragraph" w:customStyle="1" w:styleId="B8FC6E06C0604FF488671058540CF4EA">
    <w:name w:val="B8FC6E06C0604FF488671058540CF4EA"/>
    <w:rsid w:val="000B251C"/>
  </w:style>
  <w:style w:type="paragraph" w:customStyle="1" w:styleId="DE1FD236BC944E21A73B676D50B80DB0">
    <w:name w:val="DE1FD236BC944E21A73B676D50B80DB0"/>
    <w:rsid w:val="000B251C"/>
  </w:style>
  <w:style w:type="paragraph" w:customStyle="1" w:styleId="0F41E4621DA84D509727CF1076C0599E">
    <w:name w:val="0F41E4621DA84D509727CF1076C0599E"/>
    <w:rsid w:val="000B251C"/>
  </w:style>
  <w:style w:type="paragraph" w:customStyle="1" w:styleId="09ACA869D71945D4B372EB5502833AC0">
    <w:name w:val="09ACA869D71945D4B372EB5502833AC0"/>
    <w:rsid w:val="000B251C"/>
  </w:style>
  <w:style w:type="paragraph" w:customStyle="1" w:styleId="57CAE7F78A1B4DB2B99DE2A818463E54">
    <w:name w:val="57CAE7F78A1B4DB2B99DE2A818463E54"/>
    <w:rsid w:val="000B251C"/>
  </w:style>
  <w:style w:type="paragraph" w:customStyle="1" w:styleId="BDCDCCA3255C4814A148149D09F194D7">
    <w:name w:val="BDCDCCA3255C4814A148149D09F194D7"/>
    <w:rsid w:val="000B251C"/>
  </w:style>
  <w:style w:type="paragraph" w:customStyle="1" w:styleId="0EE62F430D9549D1AAF76B2BAA285C69">
    <w:name w:val="0EE62F430D9549D1AAF76B2BAA285C69"/>
    <w:rsid w:val="000B251C"/>
  </w:style>
  <w:style w:type="paragraph" w:customStyle="1" w:styleId="CB0E538CF2AA4286BEFD65396179AF0B">
    <w:name w:val="CB0E538CF2AA4286BEFD65396179AF0B"/>
    <w:rsid w:val="000B251C"/>
  </w:style>
  <w:style w:type="paragraph" w:customStyle="1" w:styleId="4278048117C24EF88D18F79A931A2091">
    <w:name w:val="4278048117C24EF88D18F79A931A2091"/>
    <w:rsid w:val="000B251C"/>
  </w:style>
  <w:style w:type="paragraph" w:customStyle="1" w:styleId="014707D6B80B4460980AAB8EE022CEC7">
    <w:name w:val="014707D6B80B4460980AAB8EE022CEC7"/>
    <w:rsid w:val="000B251C"/>
  </w:style>
  <w:style w:type="paragraph" w:customStyle="1" w:styleId="4CA3007CAF364A73A6C6A49677CFA86D">
    <w:name w:val="4CA3007CAF364A73A6C6A49677CFA86D"/>
    <w:rsid w:val="000B251C"/>
  </w:style>
  <w:style w:type="paragraph" w:customStyle="1" w:styleId="5D8F9A26B12A4D8093DE3A0CA3AE930A">
    <w:name w:val="5D8F9A26B12A4D8093DE3A0CA3AE930A"/>
    <w:rsid w:val="000B251C"/>
  </w:style>
  <w:style w:type="paragraph" w:customStyle="1" w:styleId="FDCDCB7F14D24C5AA357DF05D1405571">
    <w:name w:val="FDCDCB7F14D24C5AA357DF05D1405571"/>
    <w:rsid w:val="000B251C"/>
  </w:style>
  <w:style w:type="paragraph" w:customStyle="1" w:styleId="D1C5EA61F8B84A288FB4BBD0F2798DEC">
    <w:name w:val="D1C5EA61F8B84A288FB4BBD0F2798DEC"/>
    <w:rsid w:val="000B251C"/>
  </w:style>
  <w:style w:type="paragraph" w:customStyle="1" w:styleId="490B2EB4F27748C1BD7581CAD12FFDFF">
    <w:name w:val="490B2EB4F27748C1BD7581CAD12FFDFF"/>
    <w:rsid w:val="000B251C"/>
  </w:style>
  <w:style w:type="paragraph" w:customStyle="1" w:styleId="4F75F152969A417DA044D1D9B5F84D18">
    <w:name w:val="4F75F152969A417DA044D1D9B5F84D18"/>
    <w:rsid w:val="000B251C"/>
  </w:style>
  <w:style w:type="paragraph" w:customStyle="1" w:styleId="7182F48D9E0E47A7836EF6564D2A3A7E">
    <w:name w:val="7182F48D9E0E47A7836EF6564D2A3A7E"/>
    <w:rsid w:val="000B251C"/>
  </w:style>
  <w:style w:type="paragraph" w:customStyle="1" w:styleId="3C649DD868334625958BE22D41E42C6E">
    <w:name w:val="3C649DD868334625958BE22D41E42C6E"/>
    <w:rsid w:val="000B251C"/>
  </w:style>
  <w:style w:type="paragraph" w:customStyle="1" w:styleId="92FB4ABE291A4E90B3A4C952BB13C6B8">
    <w:name w:val="92FB4ABE291A4E90B3A4C952BB13C6B8"/>
    <w:rsid w:val="000B251C"/>
  </w:style>
  <w:style w:type="paragraph" w:customStyle="1" w:styleId="52E54CCA59684946B48445C2ABD1B3ED">
    <w:name w:val="52E54CCA59684946B48445C2ABD1B3ED"/>
    <w:rsid w:val="000B251C"/>
  </w:style>
  <w:style w:type="paragraph" w:customStyle="1" w:styleId="DD345D626686427096C3E934E8FD293C">
    <w:name w:val="DD345D626686427096C3E934E8FD293C"/>
    <w:rsid w:val="000B251C"/>
  </w:style>
  <w:style w:type="paragraph" w:customStyle="1" w:styleId="3A19781B8ED6405BB38AEEB7DAEF69B5">
    <w:name w:val="3A19781B8ED6405BB38AEEB7DAEF69B5"/>
    <w:rsid w:val="000B251C"/>
  </w:style>
  <w:style w:type="paragraph" w:customStyle="1" w:styleId="47F2E1D1CAB74645B558770F92CF1C0B">
    <w:name w:val="47F2E1D1CAB74645B558770F92CF1C0B"/>
    <w:rsid w:val="000B251C"/>
  </w:style>
  <w:style w:type="paragraph" w:customStyle="1" w:styleId="1FC46C0A00554A9AB177C22463FFC6CE">
    <w:name w:val="1FC46C0A00554A9AB177C22463FFC6CE"/>
    <w:rsid w:val="000B251C"/>
  </w:style>
  <w:style w:type="paragraph" w:customStyle="1" w:styleId="5CAC4AB744F1428FA8164A0D0E470D39">
    <w:name w:val="5CAC4AB744F1428FA8164A0D0E470D39"/>
    <w:rsid w:val="000B251C"/>
  </w:style>
  <w:style w:type="paragraph" w:customStyle="1" w:styleId="CD2D1B8363134E59A6A6BC2903D7A6D2">
    <w:name w:val="CD2D1B8363134E59A6A6BC2903D7A6D2"/>
    <w:rsid w:val="000B251C"/>
  </w:style>
  <w:style w:type="paragraph" w:customStyle="1" w:styleId="175A1CB8A14D4B039AF95CA1D1897356">
    <w:name w:val="175A1CB8A14D4B039AF95CA1D1897356"/>
    <w:rsid w:val="000B251C"/>
  </w:style>
  <w:style w:type="paragraph" w:customStyle="1" w:styleId="C30ECF56038F4205B735B533EB252CF9">
    <w:name w:val="C30ECF56038F4205B735B533EB252CF9"/>
    <w:rsid w:val="000B251C"/>
  </w:style>
  <w:style w:type="paragraph" w:customStyle="1" w:styleId="4BDE403B39EB4193A9DCD7D124A8BB4D">
    <w:name w:val="4BDE403B39EB4193A9DCD7D124A8BB4D"/>
    <w:rsid w:val="000B251C"/>
  </w:style>
  <w:style w:type="paragraph" w:customStyle="1" w:styleId="6908415408B14A7C9F3263B5E4C3FCE5">
    <w:name w:val="6908415408B14A7C9F3263B5E4C3FCE5"/>
    <w:rsid w:val="000B251C"/>
  </w:style>
  <w:style w:type="paragraph" w:customStyle="1" w:styleId="251C0D4D135146FCA542041FED6433B8">
    <w:name w:val="251C0D4D135146FCA542041FED6433B8"/>
    <w:rsid w:val="000B251C"/>
  </w:style>
  <w:style w:type="paragraph" w:customStyle="1" w:styleId="F6A344AE6D2147E49F45B4FD058F3606">
    <w:name w:val="F6A344AE6D2147E49F45B4FD058F3606"/>
    <w:rsid w:val="000B251C"/>
  </w:style>
  <w:style w:type="paragraph" w:customStyle="1" w:styleId="1BC8C8A817284E4E89C968DA74DA13AB">
    <w:name w:val="1BC8C8A817284E4E89C968DA74DA13AB"/>
    <w:rsid w:val="000B251C"/>
  </w:style>
  <w:style w:type="paragraph" w:customStyle="1" w:styleId="5D13C2D4BFCD42BD96D7AB98A3AAB95F">
    <w:name w:val="5D13C2D4BFCD42BD96D7AB98A3AAB95F"/>
    <w:rsid w:val="000B251C"/>
  </w:style>
  <w:style w:type="paragraph" w:customStyle="1" w:styleId="7596D4EEBA5C4C0B87FF17DAEB3DCCB9">
    <w:name w:val="7596D4EEBA5C4C0B87FF17DAEB3DCCB9"/>
    <w:rsid w:val="000B251C"/>
  </w:style>
  <w:style w:type="paragraph" w:customStyle="1" w:styleId="FFAB69DDE9564014A9CE385DBF20EA95">
    <w:name w:val="FFAB69DDE9564014A9CE385DBF20EA95"/>
    <w:rsid w:val="000B251C"/>
  </w:style>
  <w:style w:type="paragraph" w:customStyle="1" w:styleId="B5912C87F8EE4F069CBE2C3D12213907">
    <w:name w:val="B5912C87F8EE4F069CBE2C3D12213907"/>
    <w:rsid w:val="000B251C"/>
  </w:style>
  <w:style w:type="paragraph" w:customStyle="1" w:styleId="60EBAB2AC9014A6DBF6E280E16E9D9F0">
    <w:name w:val="60EBAB2AC9014A6DBF6E280E16E9D9F0"/>
    <w:rsid w:val="000B251C"/>
  </w:style>
  <w:style w:type="paragraph" w:customStyle="1" w:styleId="96FCD79938214A4286B32DA0B901366F">
    <w:name w:val="96FCD79938214A4286B32DA0B901366F"/>
    <w:rsid w:val="000B251C"/>
  </w:style>
  <w:style w:type="paragraph" w:customStyle="1" w:styleId="08D467888E924585B9DC0B9ED2F5007C">
    <w:name w:val="08D467888E924585B9DC0B9ED2F5007C"/>
    <w:rsid w:val="000B251C"/>
  </w:style>
  <w:style w:type="paragraph" w:customStyle="1" w:styleId="ADA9A9CE33984108BF1CC5E344C9A38D">
    <w:name w:val="ADA9A9CE33984108BF1CC5E344C9A38D"/>
    <w:rsid w:val="000B251C"/>
  </w:style>
  <w:style w:type="paragraph" w:customStyle="1" w:styleId="100F7B1C8C0B44B68AA641C8FDCB1008">
    <w:name w:val="100F7B1C8C0B44B68AA641C8FDCB1008"/>
    <w:rsid w:val="000B251C"/>
  </w:style>
  <w:style w:type="paragraph" w:customStyle="1" w:styleId="50D62A4FB6314995889D37AFD80ED2FB">
    <w:name w:val="50D62A4FB6314995889D37AFD80ED2FB"/>
    <w:rsid w:val="000B251C"/>
  </w:style>
  <w:style w:type="paragraph" w:customStyle="1" w:styleId="B25EF7944F2C40888EF28C520DD835DE">
    <w:name w:val="B25EF7944F2C40888EF28C520DD835DE"/>
    <w:rsid w:val="000B251C"/>
  </w:style>
  <w:style w:type="paragraph" w:customStyle="1" w:styleId="A719AB4933C04F57B8EB0FF44B2D5DC8">
    <w:name w:val="A719AB4933C04F57B8EB0FF44B2D5DC8"/>
    <w:rsid w:val="000B251C"/>
  </w:style>
  <w:style w:type="paragraph" w:customStyle="1" w:styleId="3607C9CEF4B9487B87617C32A7279F97">
    <w:name w:val="3607C9CEF4B9487B87617C32A7279F97"/>
    <w:rsid w:val="000B251C"/>
  </w:style>
  <w:style w:type="paragraph" w:customStyle="1" w:styleId="8081ABFECCC347C9827FE58671CB8992">
    <w:name w:val="8081ABFECCC347C9827FE58671CB8992"/>
    <w:rsid w:val="000B251C"/>
  </w:style>
  <w:style w:type="paragraph" w:customStyle="1" w:styleId="A7C54362870C4E2094399A74F9FFEA36">
    <w:name w:val="A7C54362870C4E2094399A74F9FFEA36"/>
    <w:rsid w:val="000B251C"/>
  </w:style>
  <w:style w:type="paragraph" w:customStyle="1" w:styleId="B8B49AB5509A49D9819BA35E741713C0">
    <w:name w:val="B8B49AB5509A49D9819BA35E741713C0"/>
    <w:rsid w:val="000B251C"/>
  </w:style>
  <w:style w:type="paragraph" w:customStyle="1" w:styleId="BCD3DC79B7DC47ACB1779F577EDAD43E">
    <w:name w:val="BCD3DC79B7DC47ACB1779F577EDAD43E"/>
    <w:rsid w:val="000B251C"/>
  </w:style>
  <w:style w:type="paragraph" w:customStyle="1" w:styleId="8C6F442F50704E28A8B7E909F31D44DA">
    <w:name w:val="8C6F442F50704E28A8B7E909F31D44DA"/>
    <w:rsid w:val="000B251C"/>
  </w:style>
  <w:style w:type="paragraph" w:customStyle="1" w:styleId="D2B272E320DD4D37B86B7DBE00FB240F">
    <w:name w:val="D2B272E320DD4D37B86B7DBE00FB240F"/>
    <w:rsid w:val="000B251C"/>
  </w:style>
  <w:style w:type="paragraph" w:customStyle="1" w:styleId="A9DF1FE0CBD948F9B7799484FAC9021B">
    <w:name w:val="A9DF1FE0CBD948F9B7799484FAC9021B"/>
    <w:rsid w:val="000B251C"/>
  </w:style>
  <w:style w:type="paragraph" w:customStyle="1" w:styleId="AC3F9845BB154801AF8C59AB28C2164B">
    <w:name w:val="AC3F9845BB154801AF8C59AB28C2164B"/>
    <w:rsid w:val="000B251C"/>
  </w:style>
  <w:style w:type="paragraph" w:customStyle="1" w:styleId="210A36BB2B744DA2A75E200B85CB922E">
    <w:name w:val="210A36BB2B744DA2A75E200B85CB922E"/>
    <w:rsid w:val="000B251C"/>
  </w:style>
  <w:style w:type="paragraph" w:customStyle="1" w:styleId="B8C32A45F02F4D9CA499D044A0D6FCFF">
    <w:name w:val="B8C32A45F02F4D9CA499D044A0D6FCFF"/>
    <w:rsid w:val="000B251C"/>
  </w:style>
  <w:style w:type="paragraph" w:customStyle="1" w:styleId="3AEECE4978224C50893164D0750FE45B">
    <w:name w:val="3AEECE4978224C50893164D0750FE45B"/>
    <w:rsid w:val="000B251C"/>
  </w:style>
  <w:style w:type="paragraph" w:customStyle="1" w:styleId="7E02D0D17F71408385542424560AC6C2">
    <w:name w:val="7E02D0D17F71408385542424560AC6C2"/>
    <w:rsid w:val="000B251C"/>
  </w:style>
  <w:style w:type="paragraph" w:customStyle="1" w:styleId="3BC7BBEE0CF54030B8FE4349BDE81B9F">
    <w:name w:val="3BC7BBEE0CF54030B8FE4349BDE81B9F"/>
    <w:rsid w:val="000B251C"/>
  </w:style>
  <w:style w:type="paragraph" w:customStyle="1" w:styleId="000A4643EEEC4D5EA188B03DA3CB229A">
    <w:name w:val="000A4643EEEC4D5EA188B03DA3CB229A"/>
    <w:rsid w:val="000B251C"/>
  </w:style>
  <w:style w:type="paragraph" w:customStyle="1" w:styleId="1408004190DF43AD80FDDFB13C2E0697">
    <w:name w:val="1408004190DF43AD80FDDFB13C2E0697"/>
    <w:rsid w:val="000B251C"/>
  </w:style>
  <w:style w:type="paragraph" w:customStyle="1" w:styleId="50562FB9C98C41B793285C8A42B3748A">
    <w:name w:val="50562FB9C98C41B793285C8A42B3748A"/>
    <w:rsid w:val="000B251C"/>
  </w:style>
  <w:style w:type="paragraph" w:customStyle="1" w:styleId="75A75E67B37546DE8AB1841BB2C4B80A">
    <w:name w:val="75A75E67B37546DE8AB1841BB2C4B80A"/>
    <w:rsid w:val="000B251C"/>
  </w:style>
  <w:style w:type="paragraph" w:customStyle="1" w:styleId="88B424443D3C4243A8DB76B74485818E">
    <w:name w:val="88B424443D3C4243A8DB76B74485818E"/>
    <w:rsid w:val="000B251C"/>
  </w:style>
  <w:style w:type="paragraph" w:customStyle="1" w:styleId="0ABF20BA86594EEC9DA244D9B8CB22F5">
    <w:name w:val="0ABF20BA86594EEC9DA244D9B8CB22F5"/>
    <w:rsid w:val="000B251C"/>
  </w:style>
  <w:style w:type="paragraph" w:customStyle="1" w:styleId="F333EBA71D374A5C893419F9759AC454">
    <w:name w:val="F333EBA71D374A5C893419F9759AC454"/>
    <w:rsid w:val="000B251C"/>
  </w:style>
  <w:style w:type="paragraph" w:customStyle="1" w:styleId="D57DA68609B240C2AB5689D2684DFFF8">
    <w:name w:val="D57DA68609B240C2AB5689D2684DFFF8"/>
    <w:rsid w:val="000B251C"/>
  </w:style>
  <w:style w:type="paragraph" w:customStyle="1" w:styleId="63287735784B46C79716B0C358665227">
    <w:name w:val="63287735784B46C79716B0C358665227"/>
    <w:rsid w:val="000B251C"/>
  </w:style>
  <w:style w:type="paragraph" w:customStyle="1" w:styleId="7A1D9C4E234243D498D4C308AC378AFB">
    <w:name w:val="7A1D9C4E234243D498D4C308AC378AFB"/>
    <w:rsid w:val="000B251C"/>
  </w:style>
  <w:style w:type="paragraph" w:customStyle="1" w:styleId="4E0186CBD88C4B7FAA7146D9E26B56CC">
    <w:name w:val="4E0186CBD88C4B7FAA7146D9E26B56CC"/>
    <w:rsid w:val="000B251C"/>
  </w:style>
  <w:style w:type="paragraph" w:customStyle="1" w:styleId="6D970A3D8AF24CDB9F84B919CB6B70F2">
    <w:name w:val="6D970A3D8AF24CDB9F84B919CB6B70F2"/>
    <w:rsid w:val="000B251C"/>
  </w:style>
  <w:style w:type="paragraph" w:customStyle="1" w:styleId="3E6D52CF053340619CC81628692AC641">
    <w:name w:val="3E6D52CF053340619CC81628692AC641"/>
    <w:rsid w:val="000B251C"/>
  </w:style>
  <w:style w:type="paragraph" w:customStyle="1" w:styleId="C6897287E7384BB9BEB5EF9389E115FB">
    <w:name w:val="C6897287E7384BB9BEB5EF9389E115FB"/>
    <w:rsid w:val="000B251C"/>
  </w:style>
  <w:style w:type="paragraph" w:customStyle="1" w:styleId="39709E98558041E38DB0DC002E379F69">
    <w:name w:val="39709E98558041E38DB0DC002E379F69"/>
    <w:rsid w:val="000B251C"/>
  </w:style>
  <w:style w:type="paragraph" w:customStyle="1" w:styleId="502E2809B3A44A6B9622919FE90FF894">
    <w:name w:val="502E2809B3A44A6B9622919FE90FF894"/>
    <w:rsid w:val="000B251C"/>
  </w:style>
  <w:style w:type="paragraph" w:customStyle="1" w:styleId="16E9F1424ABB40DC9902A1C78BAF4C48">
    <w:name w:val="16E9F1424ABB40DC9902A1C78BAF4C48"/>
    <w:rsid w:val="000B251C"/>
  </w:style>
  <w:style w:type="paragraph" w:customStyle="1" w:styleId="5A823453840A4FD795C3A80ED8C8DF14">
    <w:name w:val="5A823453840A4FD795C3A80ED8C8DF14"/>
    <w:rsid w:val="000B251C"/>
  </w:style>
  <w:style w:type="paragraph" w:customStyle="1" w:styleId="91C958FE83934D60BB062295497EE189">
    <w:name w:val="91C958FE83934D60BB062295497EE189"/>
    <w:rsid w:val="000B251C"/>
  </w:style>
  <w:style w:type="paragraph" w:customStyle="1" w:styleId="9926271E00154D1CB33BBBAF2013F226">
    <w:name w:val="9926271E00154D1CB33BBBAF2013F226"/>
    <w:rsid w:val="000B251C"/>
  </w:style>
  <w:style w:type="paragraph" w:customStyle="1" w:styleId="9151BD58E88D4FFF845DD32E134DE63E">
    <w:name w:val="9151BD58E88D4FFF845DD32E134DE63E"/>
    <w:rsid w:val="000B251C"/>
  </w:style>
  <w:style w:type="paragraph" w:customStyle="1" w:styleId="3A6A8061A6DF4B6DBCBD57F8523113F3">
    <w:name w:val="3A6A8061A6DF4B6DBCBD57F8523113F3"/>
    <w:rsid w:val="000B251C"/>
  </w:style>
  <w:style w:type="paragraph" w:customStyle="1" w:styleId="0327134CB423413EB97EB9BD768B61B7">
    <w:name w:val="0327134CB423413EB97EB9BD768B61B7"/>
    <w:rsid w:val="000B251C"/>
  </w:style>
  <w:style w:type="paragraph" w:customStyle="1" w:styleId="41688AAD073C4D8F8158D8B486BEF28E">
    <w:name w:val="41688AAD073C4D8F8158D8B486BEF28E"/>
    <w:rsid w:val="000B251C"/>
  </w:style>
  <w:style w:type="paragraph" w:customStyle="1" w:styleId="8B6839F1EE5044F997651537C7D5734D">
    <w:name w:val="8B6839F1EE5044F997651537C7D5734D"/>
    <w:rsid w:val="000B251C"/>
  </w:style>
  <w:style w:type="paragraph" w:customStyle="1" w:styleId="84AA8C04B39C486CA67A9DBAC86F088E">
    <w:name w:val="84AA8C04B39C486CA67A9DBAC86F088E"/>
    <w:rsid w:val="000B251C"/>
  </w:style>
  <w:style w:type="paragraph" w:customStyle="1" w:styleId="64EBC5C03A6F4CEE8356A317E2E53CD3">
    <w:name w:val="64EBC5C03A6F4CEE8356A317E2E53CD3"/>
    <w:rsid w:val="000B251C"/>
  </w:style>
  <w:style w:type="paragraph" w:customStyle="1" w:styleId="44C336CEA465491EB55103C81B012664">
    <w:name w:val="44C336CEA465491EB55103C81B012664"/>
    <w:rsid w:val="000B251C"/>
  </w:style>
  <w:style w:type="paragraph" w:customStyle="1" w:styleId="3ED0094EA784451F9AA66F7459DA7DEA">
    <w:name w:val="3ED0094EA784451F9AA66F7459DA7DEA"/>
    <w:rsid w:val="000B251C"/>
  </w:style>
  <w:style w:type="paragraph" w:customStyle="1" w:styleId="6577DC718E9C40E4A3C30291E8D83166">
    <w:name w:val="6577DC718E9C40E4A3C30291E8D83166"/>
    <w:rsid w:val="000B251C"/>
  </w:style>
  <w:style w:type="paragraph" w:customStyle="1" w:styleId="B231AB1322C84C34AFFBB92118EC4186">
    <w:name w:val="B231AB1322C84C34AFFBB92118EC4186"/>
    <w:rsid w:val="000B251C"/>
  </w:style>
  <w:style w:type="paragraph" w:customStyle="1" w:styleId="8B40D2234E564D4898C20416D09965F5">
    <w:name w:val="8B40D2234E564D4898C20416D09965F5"/>
    <w:rsid w:val="000B251C"/>
  </w:style>
  <w:style w:type="paragraph" w:customStyle="1" w:styleId="5EDA24FEE7D8475D93DDF39C6AB90D1D">
    <w:name w:val="5EDA24FEE7D8475D93DDF39C6AB90D1D"/>
    <w:rsid w:val="000B251C"/>
  </w:style>
  <w:style w:type="paragraph" w:customStyle="1" w:styleId="1985344A12F542E095ABDBFBBCEA1E0A">
    <w:name w:val="1985344A12F542E095ABDBFBBCEA1E0A"/>
    <w:rsid w:val="000B251C"/>
  </w:style>
  <w:style w:type="paragraph" w:customStyle="1" w:styleId="20E22ED05E714672A7C36F0A727A9C2B">
    <w:name w:val="20E22ED05E714672A7C36F0A727A9C2B"/>
    <w:rsid w:val="000B251C"/>
  </w:style>
  <w:style w:type="paragraph" w:customStyle="1" w:styleId="2BD7FD03A4AC40C79B6545445BDB7CCB">
    <w:name w:val="2BD7FD03A4AC40C79B6545445BDB7CCB"/>
    <w:rsid w:val="000B251C"/>
  </w:style>
  <w:style w:type="paragraph" w:customStyle="1" w:styleId="AFE0B2EFC84346CCA0B01E1319D4D8A0">
    <w:name w:val="AFE0B2EFC84346CCA0B01E1319D4D8A0"/>
    <w:rsid w:val="000B251C"/>
  </w:style>
  <w:style w:type="paragraph" w:customStyle="1" w:styleId="F33ACFA8D1834E65A27181E9E9CA9767">
    <w:name w:val="F33ACFA8D1834E65A27181E9E9CA9767"/>
    <w:rsid w:val="000B251C"/>
  </w:style>
  <w:style w:type="paragraph" w:customStyle="1" w:styleId="B7C57587BCCF430699BF5759C1FACB1D">
    <w:name w:val="B7C57587BCCF430699BF5759C1FACB1D"/>
    <w:rsid w:val="000B251C"/>
  </w:style>
  <w:style w:type="paragraph" w:customStyle="1" w:styleId="C308B1DD90D241EA8186F817D97ED977">
    <w:name w:val="C308B1DD90D241EA8186F817D97ED977"/>
    <w:rsid w:val="000B251C"/>
  </w:style>
  <w:style w:type="paragraph" w:customStyle="1" w:styleId="55A677EB0902447C8ECBA7480B4A51B5">
    <w:name w:val="55A677EB0902447C8ECBA7480B4A51B5"/>
    <w:rsid w:val="000B251C"/>
  </w:style>
  <w:style w:type="paragraph" w:customStyle="1" w:styleId="C6C70043DF194ABD8C10EE172ADBF9ED">
    <w:name w:val="C6C70043DF194ABD8C10EE172ADBF9ED"/>
    <w:rsid w:val="000B251C"/>
  </w:style>
  <w:style w:type="paragraph" w:customStyle="1" w:styleId="FEA52ABB925240AEBA874652F84711BE">
    <w:name w:val="FEA52ABB925240AEBA874652F84711BE"/>
    <w:rsid w:val="000B251C"/>
  </w:style>
  <w:style w:type="paragraph" w:customStyle="1" w:styleId="CD4085BE10B64B2AB0D46FF3455AABF7">
    <w:name w:val="CD4085BE10B64B2AB0D46FF3455AABF7"/>
    <w:rsid w:val="000B251C"/>
  </w:style>
  <w:style w:type="paragraph" w:customStyle="1" w:styleId="4056174693F54D65908CAFFCFA14EE11">
    <w:name w:val="4056174693F54D65908CAFFCFA14EE11"/>
    <w:rsid w:val="000B251C"/>
  </w:style>
  <w:style w:type="paragraph" w:customStyle="1" w:styleId="7697C1CA54F040F2BDA3628A8DB547AF">
    <w:name w:val="7697C1CA54F040F2BDA3628A8DB547AF"/>
    <w:rsid w:val="000B251C"/>
  </w:style>
  <w:style w:type="paragraph" w:customStyle="1" w:styleId="D590768EEB1D481EB292B474B66E43B7">
    <w:name w:val="D590768EEB1D481EB292B474B66E43B7"/>
    <w:rsid w:val="000B251C"/>
  </w:style>
  <w:style w:type="paragraph" w:customStyle="1" w:styleId="9FC0CD28A5C342598E8CDF8E32780005">
    <w:name w:val="9FC0CD28A5C342598E8CDF8E32780005"/>
    <w:rsid w:val="000B251C"/>
  </w:style>
  <w:style w:type="paragraph" w:customStyle="1" w:styleId="B8B4CE7C6C5F4D0E9B50CE58EF85DF51">
    <w:name w:val="B8B4CE7C6C5F4D0E9B50CE58EF85DF51"/>
    <w:rsid w:val="000B251C"/>
  </w:style>
  <w:style w:type="paragraph" w:customStyle="1" w:styleId="03F6436B8E3742C28E2107F8852C75CB">
    <w:name w:val="03F6436B8E3742C28E2107F8852C75CB"/>
    <w:rsid w:val="000B251C"/>
  </w:style>
  <w:style w:type="paragraph" w:customStyle="1" w:styleId="5E3D2B175BCF43808895AF11550A1DF0">
    <w:name w:val="5E3D2B175BCF43808895AF11550A1DF0"/>
    <w:rsid w:val="000B251C"/>
  </w:style>
  <w:style w:type="paragraph" w:customStyle="1" w:styleId="E84693CEF75048E39B8D071688ED1C4B">
    <w:name w:val="E84693CEF75048E39B8D071688ED1C4B"/>
    <w:rsid w:val="000B251C"/>
  </w:style>
  <w:style w:type="paragraph" w:customStyle="1" w:styleId="60E5EB783EDD4994BE388C2993E7E685">
    <w:name w:val="60E5EB783EDD4994BE388C2993E7E685"/>
    <w:rsid w:val="000B251C"/>
  </w:style>
  <w:style w:type="paragraph" w:customStyle="1" w:styleId="E51DFCC95055440CA58DC983A4BDB554">
    <w:name w:val="E51DFCC95055440CA58DC983A4BDB554"/>
    <w:rsid w:val="000B251C"/>
  </w:style>
  <w:style w:type="paragraph" w:customStyle="1" w:styleId="FA6553079AB844C7BCCCCD764D1332E9">
    <w:name w:val="FA6553079AB844C7BCCCCD764D1332E9"/>
    <w:rsid w:val="000B251C"/>
  </w:style>
  <w:style w:type="paragraph" w:customStyle="1" w:styleId="BD3DE57BB2AC408F9CA10CD5EC9815F0">
    <w:name w:val="BD3DE57BB2AC408F9CA10CD5EC9815F0"/>
    <w:rsid w:val="000B251C"/>
  </w:style>
  <w:style w:type="paragraph" w:customStyle="1" w:styleId="D57ADC16A3EB4C25BD79DC4FCCC8CB04">
    <w:name w:val="D57ADC16A3EB4C25BD79DC4FCCC8CB04"/>
    <w:rsid w:val="000B251C"/>
  </w:style>
  <w:style w:type="paragraph" w:customStyle="1" w:styleId="56C70F9F9A2F4358ABDD21D26A0B8451">
    <w:name w:val="56C70F9F9A2F4358ABDD21D26A0B8451"/>
    <w:rsid w:val="000B251C"/>
  </w:style>
  <w:style w:type="paragraph" w:customStyle="1" w:styleId="08373762DD134548A0C38E6C9943A77D">
    <w:name w:val="08373762DD134548A0C38E6C9943A77D"/>
    <w:rsid w:val="000B251C"/>
  </w:style>
  <w:style w:type="paragraph" w:customStyle="1" w:styleId="9EDCF8CFC0EA429687A34F65E91CCA90">
    <w:name w:val="9EDCF8CFC0EA429687A34F65E91CCA90"/>
    <w:rsid w:val="000B251C"/>
  </w:style>
  <w:style w:type="paragraph" w:customStyle="1" w:styleId="509BCD4A980645BFA33691AE2A61421C">
    <w:name w:val="509BCD4A980645BFA33691AE2A61421C"/>
    <w:rsid w:val="000B251C"/>
  </w:style>
  <w:style w:type="paragraph" w:customStyle="1" w:styleId="EF3FDCBA57154850B52141F7A5373CDA">
    <w:name w:val="EF3FDCBA57154850B52141F7A5373CDA"/>
    <w:rsid w:val="000B251C"/>
  </w:style>
  <w:style w:type="paragraph" w:customStyle="1" w:styleId="B9D226DA324845B2BEB369152089656B">
    <w:name w:val="B9D226DA324845B2BEB369152089656B"/>
    <w:rsid w:val="000B251C"/>
  </w:style>
  <w:style w:type="paragraph" w:customStyle="1" w:styleId="2D66C86E8EFC469A9AB9FBF537E94D5C">
    <w:name w:val="2D66C86E8EFC469A9AB9FBF537E94D5C"/>
    <w:rsid w:val="000B251C"/>
  </w:style>
  <w:style w:type="paragraph" w:customStyle="1" w:styleId="04C084C48CD8455A96B3ADBF4239B194">
    <w:name w:val="04C084C48CD8455A96B3ADBF4239B194"/>
    <w:rsid w:val="000B251C"/>
  </w:style>
  <w:style w:type="paragraph" w:customStyle="1" w:styleId="3F760510F69A4702A9CF2F2F6AFA38F2">
    <w:name w:val="3F760510F69A4702A9CF2F2F6AFA38F2"/>
    <w:rsid w:val="000B251C"/>
  </w:style>
  <w:style w:type="paragraph" w:customStyle="1" w:styleId="84AFC65A0E2D457581D6EF80529CCBA1">
    <w:name w:val="84AFC65A0E2D457581D6EF80529CCBA1"/>
    <w:rsid w:val="000B251C"/>
  </w:style>
  <w:style w:type="paragraph" w:customStyle="1" w:styleId="777B9A4B2C9D48CC809AFA33F5C77100">
    <w:name w:val="777B9A4B2C9D48CC809AFA33F5C77100"/>
    <w:rsid w:val="000B251C"/>
  </w:style>
  <w:style w:type="paragraph" w:customStyle="1" w:styleId="D86852EE3BEF4D2A843C2147F7E52956">
    <w:name w:val="D86852EE3BEF4D2A843C2147F7E52956"/>
    <w:rsid w:val="000B251C"/>
  </w:style>
  <w:style w:type="paragraph" w:customStyle="1" w:styleId="DC3A0699791A48F19FA888BAE86CE2DE">
    <w:name w:val="DC3A0699791A48F19FA888BAE86CE2DE"/>
    <w:rsid w:val="000B251C"/>
  </w:style>
  <w:style w:type="paragraph" w:customStyle="1" w:styleId="174D85295DAD493C918982C6AE0D52C3">
    <w:name w:val="174D85295DAD493C918982C6AE0D52C3"/>
    <w:rsid w:val="000B251C"/>
  </w:style>
  <w:style w:type="paragraph" w:customStyle="1" w:styleId="BDC7CED0385147D5AC9F48E12B683F02">
    <w:name w:val="BDC7CED0385147D5AC9F48E12B683F02"/>
    <w:rsid w:val="000B251C"/>
  </w:style>
  <w:style w:type="paragraph" w:customStyle="1" w:styleId="C14B04FD4A8A45FDADF329EAA4DCBAF9">
    <w:name w:val="C14B04FD4A8A45FDADF329EAA4DCBAF9"/>
    <w:rsid w:val="000B251C"/>
  </w:style>
  <w:style w:type="paragraph" w:customStyle="1" w:styleId="0A795504A0F74EB1A6F737A07AA26E75">
    <w:name w:val="0A795504A0F74EB1A6F737A07AA26E75"/>
    <w:rsid w:val="000B251C"/>
  </w:style>
  <w:style w:type="paragraph" w:customStyle="1" w:styleId="C907BD9084914AF3A26AE9E96EE3A51F">
    <w:name w:val="C907BD9084914AF3A26AE9E96EE3A51F"/>
    <w:rsid w:val="000B251C"/>
  </w:style>
  <w:style w:type="paragraph" w:customStyle="1" w:styleId="2A7C2DEFE47F4EECA30C6EF7DBB7806E">
    <w:name w:val="2A7C2DEFE47F4EECA30C6EF7DBB7806E"/>
    <w:rsid w:val="000B251C"/>
  </w:style>
  <w:style w:type="paragraph" w:customStyle="1" w:styleId="86C6CF7F5A69469C8DA292FE5ADA8BD3">
    <w:name w:val="86C6CF7F5A69469C8DA292FE5ADA8BD3"/>
    <w:rsid w:val="000B251C"/>
  </w:style>
  <w:style w:type="paragraph" w:customStyle="1" w:styleId="12527FFB4077448EA881F37F1FAADC3A">
    <w:name w:val="12527FFB4077448EA881F37F1FAADC3A"/>
    <w:rsid w:val="000B251C"/>
  </w:style>
  <w:style w:type="paragraph" w:customStyle="1" w:styleId="54A59C0BB7AD4501A5FFC20E71DB2DEE">
    <w:name w:val="54A59C0BB7AD4501A5FFC20E71DB2DEE"/>
    <w:rsid w:val="000B251C"/>
  </w:style>
  <w:style w:type="paragraph" w:customStyle="1" w:styleId="8CEF1F38D76D40CB8318100DEAB1F7D6">
    <w:name w:val="8CEF1F38D76D40CB8318100DEAB1F7D6"/>
    <w:rsid w:val="000B251C"/>
  </w:style>
  <w:style w:type="paragraph" w:customStyle="1" w:styleId="36E08BF9A1854B2591F39E28F9241E8E">
    <w:name w:val="36E08BF9A1854B2591F39E28F9241E8E"/>
    <w:rsid w:val="000B251C"/>
  </w:style>
  <w:style w:type="paragraph" w:customStyle="1" w:styleId="7F914D82089C4960B4529B3A73D7D5B6">
    <w:name w:val="7F914D82089C4960B4529B3A73D7D5B6"/>
    <w:rsid w:val="000B251C"/>
  </w:style>
  <w:style w:type="paragraph" w:customStyle="1" w:styleId="5EA97921FB7945EEA561E83C3573FAD6">
    <w:name w:val="5EA97921FB7945EEA561E83C3573FAD6"/>
    <w:rsid w:val="000B251C"/>
  </w:style>
  <w:style w:type="paragraph" w:customStyle="1" w:styleId="76BA1B2AF460408F9A9B58BCF6A664DB">
    <w:name w:val="76BA1B2AF460408F9A9B58BCF6A664DB"/>
    <w:rsid w:val="000B251C"/>
  </w:style>
  <w:style w:type="paragraph" w:customStyle="1" w:styleId="779378CFE3C7428886DDCD4F2DA284F1">
    <w:name w:val="779378CFE3C7428886DDCD4F2DA284F1"/>
    <w:rsid w:val="000B251C"/>
  </w:style>
  <w:style w:type="paragraph" w:customStyle="1" w:styleId="A5A0D73175EA40C6A470EF2CEBDC9A24">
    <w:name w:val="A5A0D73175EA40C6A470EF2CEBDC9A24"/>
    <w:rsid w:val="000B251C"/>
  </w:style>
  <w:style w:type="paragraph" w:customStyle="1" w:styleId="5927C18492C4432294E0511CB68CE8BC">
    <w:name w:val="5927C18492C4432294E0511CB68CE8BC"/>
    <w:rsid w:val="000B251C"/>
  </w:style>
  <w:style w:type="paragraph" w:customStyle="1" w:styleId="ED3587B7318540DE8D55A59C026E0B19">
    <w:name w:val="ED3587B7318540DE8D55A59C026E0B19"/>
    <w:rsid w:val="000B251C"/>
  </w:style>
  <w:style w:type="paragraph" w:customStyle="1" w:styleId="A6EF41B27CCA4FA6A7784816F46E8E54">
    <w:name w:val="A6EF41B27CCA4FA6A7784816F46E8E54"/>
    <w:rsid w:val="000B251C"/>
  </w:style>
  <w:style w:type="paragraph" w:customStyle="1" w:styleId="F1A0BB6362964978AFAA1473FB2991C5">
    <w:name w:val="F1A0BB6362964978AFAA1473FB2991C5"/>
    <w:rsid w:val="000B251C"/>
  </w:style>
  <w:style w:type="paragraph" w:customStyle="1" w:styleId="E0B88DE219E24077B51AB1CBF3DCF5A2">
    <w:name w:val="E0B88DE219E24077B51AB1CBF3DCF5A2"/>
    <w:rsid w:val="000B251C"/>
  </w:style>
  <w:style w:type="paragraph" w:customStyle="1" w:styleId="F119DDC248B5427996A9598B668779EA">
    <w:name w:val="F119DDC248B5427996A9598B668779EA"/>
    <w:rsid w:val="000B251C"/>
  </w:style>
  <w:style w:type="paragraph" w:customStyle="1" w:styleId="B648E0CE674148178AAA741E8AF3555C">
    <w:name w:val="B648E0CE674148178AAA741E8AF3555C"/>
    <w:rsid w:val="000B251C"/>
  </w:style>
  <w:style w:type="paragraph" w:customStyle="1" w:styleId="65F4B7D8205A439BB7A2524A534EA888">
    <w:name w:val="65F4B7D8205A439BB7A2524A534EA888"/>
    <w:rsid w:val="000B251C"/>
  </w:style>
  <w:style w:type="paragraph" w:customStyle="1" w:styleId="8C752EDEF6E54CA4896148C02B36E115">
    <w:name w:val="8C752EDEF6E54CA4896148C02B36E115"/>
    <w:rsid w:val="000B251C"/>
  </w:style>
  <w:style w:type="paragraph" w:customStyle="1" w:styleId="D8A2A5D933E341E5A7B769DE1986C6E0">
    <w:name w:val="D8A2A5D933E341E5A7B769DE1986C6E0"/>
    <w:rsid w:val="000B251C"/>
  </w:style>
  <w:style w:type="paragraph" w:customStyle="1" w:styleId="B6F76AF0EC03499B90A1BFC555194AF3">
    <w:name w:val="B6F76AF0EC03499B90A1BFC555194AF3"/>
    <w:rsid w:val="000B251C"/>
  </w:style>
  <w:style w:type="paragraph" w:customStyle="1" w:styleId="E10599E808E34AF8ADC90478706FC4FE">
    <w:name w:val="E10599E808E34AF8ADC90478706FC4FE"/>
    <w:rsid w:val="000B251C"/>
  </w:style>
  <w:style w:type="paragraph" w:customStyle="1" w:styleId="D2A68324038343EDA9FA5F5EC337059B">
    <w:name w:val="D2A68324038343EDA9FA5F5EC337059B"/>
    <w:rsid w:val="000B251C"/>
  </w:style>
  <w:style w:type="paragraph" w:customStyle="1" w:styleId="B50C86D97A574F239A1AD07C83CF1E36">
    <w:name w:val="B50C86D97A574F239A1AD07C83CF1E36"/>
    <w:rsid w:val="000B251C"/>
  </w:style>
  <w:style w:type="paragraph" w:customStyle="1" w:styleId="3C9CB41307084932B32296B144F9849F">
    <w:name w:val="3C9CB41307084932B32296B144F9849F"/>
    <w:rsid w:val="000B251C"/>
  </w:style>
  <w:style w:type="character" w:styleId="Strong">
    <w:name w:val="Strong"/>
    <w:basedOn w:val="DefaultParagraphFont"/>
    <w:uiPriority w:val="22"/>
    <w:qFormat/>
    <w:rsid w:val="000B251C"/>
    <w:rPr>
      <w:b/>
      <w:bCs/>
    </w:rPr>
  </w:style>
  <w:style w:type="paragraph" w:customStyle="1" w:styleId="12F3211990E04E07BB60619AEAE13590">
    <w:name w:val="12F3211990E04E07BB60619AEAE13590"/>
    <w:rsid w:val="000B251C"/>
  </w:style>
  <w:style w:type="paragraph" w:customStyle="1" w:styleId="B436C92800994EC99959E328E631A3FD">
    <w:name w:val="B436C92800994EC99959E328E631A3FD"/>
    <w:rsid w:val="000B251C"/>
  </w:style>
  <w:style w:type="paragraph" w:customStyle="1" w:styleId="90D46AB5F36246278D5A69398AB524FE">
    <w:name w:val="90D46AB5F36246278D5A69398AB524FE"/>
    <w:rsid w:val="000B251C"/>
  </w:style>
  <w:style w:type="paragraph" w:customStyle="1" w:styleId="79D6F1439BD8480C83ECFDAAA73F3235">
    <w:name w:val="79D6F1439BD8480C83ECFDAAA73F3235"/>
    <w:rsid w:val="000B251C"/>
  </w:style>
  <w:style w:type="paragraph" w:customStyle="1" w:styleId="B27E53F965DC49878688785CC53C73D3">
    <w:name w:val="B27E53F965DC49878688785CC53C73D3"/>
    <w:rsid w:val="000B251C"/>
  </w:style>
  <w:style w:type="paragraph" w:customStyle="1" w:styleId="3A25D2DBA57D4894B84CE642F181986C">
    <w:name w:val="3A25D2DBA57D4894B84CE642F181986C"/>
    <w:rsid w:val="000B251C"/>
  </w:style>
  <w:style w:type="paragraph" w:customStyle="1" w:styleId="86EA632636A649CBAF05BD289EE98F48">
    <w:name w:val="86EA632636A649CBAF05BD289EE98F48"/>
    <w:rsid w:val="000B251C"/>
  </w:style>
  <w:style w:type="paragraph" w:customStyle="1" w:styleId="AD65DC01102C4758A27DA84EB7FB7177">
    <w:name w:val="AD65DC01102C4758A27DA84EB7FB7177"/>
    <w:rsid w:val="000B251C"/>
  </w:style>
  <w:style w:type="paragraph" w:customStyle="1" w:styleId="224344E34D6348BD89B6A3AF6E9BF131">
    <w:name w:val="224344E34D6348BD89B6A3AF6E9BF131"/>
    <w:rsid w:val="000B251C"/>
  </w:style>
  <w:style w:type="paragraph" w:customStyle="1" w:styleId="C916E0F197BD40CD97C09A413CA3989A">
    <w:name w:val="C916E0F197BD40CD97C09A413CA3989A"/>
    <w:rsid w:val="000B251C"/>
  </w:style>
  <w:style w:type="paragraph" w:customStyle="1" w:styleId="BEF49232E81A47A09C27F76033943E06">
    <w:name w:val="BEF49232E81A47A09C27F76033943E06"/>
    <w:rsid w:val="000B251C"/>
  </w:style>
  <w:style w:type="paragraph" w:customStyle="1" w:styleId="6A2ADCB2C0B7492886EA381441BFE3B9">
    <w:name w:val="6A2ADCB2C0B7492886EA381441BFE3B9"/>
    <w:rsid w:val="000B251C"/>
  </w:style>
  <w:style w:type="paragraph" w:customStyle="1" w:styleId="320A763A97AC4694871F7CCE84AE4E6C">
    <w:name w:val="320A763A97AC4694871F7CCE84AE4E6C"/>
    <w:rsid w:val="000B251C"/>
  </w:style>
  <w:style w:type="paragraph" w:customStyle="1" w:styleId="ECBF15B31DB84927BF39314E0B089B67">
    <w:name w:val="ECBF15B31DB84927BF39314E0B089B67"/>
    <w:rsid w:val="000B251C"/>
  </w:style>
  <w:style w:type="paragraph" w:customStyle="1" w:styleId="F5BB017B92AA439CA8A6BA2481E910C7">
    <w:name w:val="F5BB017B92AA439CA8A6BA2481E910C7"/>
    <w:rsid w:val="000B251C"/>
  </w:style>
  <w:style w:type="paragraph" w:customStyle="1" w:styleId="E492D33CE59B4BA995B5A6116B5D90AD">
    <w:name w:val="E492D33CE59B4BA995B5A6116B5D90AD"/>
    <w:rsid w:val="000B251C"/>
  </w:style>
  <w:style w:type="paragraph" w:customStyle="1" w:styleId="806225BC53D0463B9260A5238ECF349A">
    <w:name w:val="806225BC53D0463B9260A5238ECF349A"/>
    <w:rsid w:val="000B251C"/>
  </w:style>
  <w:style w:type="paragraph" w:customStyle="1" w:styleId="32E8A8CA12614D868ED94D0385C84832">
    <w:name w:val="32E8A8CA12614D868ED94D0385C84832"/>
    <w:rsid w:val="000B251C"/>
  </w:style>
  <w:style w:type="paragraph" w:customStyle="1" w:styleId="C68D71FC181B4335B5A7BE175012EA6E">
    <w:name w:val="C68D71FC181B4335B5A7BE175012EA6E"/>
    <w:rsid w:val="000B251C"/>
  </w:style>
  <w:style w:type="paragraph" w:customStyle="1" w:styleId="FEC535B6AEFD4E669F25CEA960B18ECC">
    <w:name w:val="FEC535B6AEFD4E669F25CEA960B18ECC"/>
    <w:rsid w:val="000B251C"/>
  </w:style>
  <w:style w:type="paragraph" w:customStyle="1" w:styleId="ED3383D5423747B1A0D9C8E92F49209A">
    <w:name w:val="ED3383D5423747B1A0D9C8E92F49209A"/>
    <w:rsid w:val="000B251C"/>
  </w:style>
  <w:style w:type="paragraph" w:customStyle="1" w:styleId="8E2000741E404A10A5CBF958D68E5E91">
    <w:name w:val="8E2000741E404A10A5CBF958D68E5E91"/>
    <w:rsid w:val="000B251C"/>
  </w:style>
  <w:style w:type="paragraph" w:customStyle="1" w:styleId="2F122E9DF83440BA806F20F2BFE0EBB0">
    <w:name w:val="2F122E9DF83440BA806F20F2BFE0EBB0"/>
    <w:rsid w:val="000B251C"/>
  </w:style>
  <w:style w:type="paragraph" w:customStyle="1" w:styleId="DA361ECC096D488494FFE70551106D2F">
    <w:name w:val="DA361ECC096D488494FFE70551106D2F"/>
    <w:rsid w:val="000B251C"/>
  </w:style>
  <w:style w:type="paragraph" w:customStyle="1" w:styleId="1CDFD5E4ECDA464693A54D47D9218DA0">
    <w:name w:val="1CDFD5E4ECDA464693A54D47D9218DA0"/>
    <w:rsid w:val="000B251C"/>
  </w:style>
  <w:style w:type="paragraph" w:customStyle="1" w:styleId="37883305E9AB4252AE5E1480CD5649DE">
    <w:name w:val="37883305E9AB4252AE5E1480CD5649DE"/>
    <w:rsid w:val="000B251C"/>
  </w:style>
  <w:style w:type="paragraph" w:customStyle="1" w:styleId="C5584783D2BD4D03B8F277FD5B1AB063">
    <w:name w:val="C5584783D2BD4D03B8F277FD5B1AB063"/>
    <w:rsid w:val="000B251C"/>
  </w:style>
  <w:style w:type="paragraph" w:customStyle="1" w:styleId="9E08BAA0E45142CAAC60B1CD656E7FEF">
    <w:name w:val="9E08BAA0E45142CAAC60B1CD656E7FEF"/>
    <w:rsid w:val="000B251C"/>
  </w:style>
  <w:style w:type="paragraph" w:customStyle="1" w:styleId="27CF8107770C45F4A56E622E076E79E8">
    <w:name w:val="27CF8107770C45F4A56E622E076E79E8"/>
    <w:rsid w:val="000B251C"/>
  </w:style>
  <w:style w:type="paragraph" w:customStyle="1" w:styleId="A4D90A850C4140BDAD5EEC1FAFFA52A3">
    <w:name w:val="A4D90A850C4140BDAD5EEC1FAFFA52A3"/>
    <w:rsid w:val="000B251C"/>
  </w:style>
  <w:style w:type="paragraph" w:customStyle="1" w:styleId="7373A445E5BA44548D6F0C77AC4542D4">
    <w:name w:val="7373A445E5BA44548D6F0C77AC4542D4"/>
    <w:rsid w:val="000B251C"/>
  </w:style>
  <w:style w:type="paragraph" w:customStyle="1" w:styleId="E02ECEBBB6C642DA904BA57A642462E5">
    <w:name w:val="E02ECEBBB6C642DA904BA57A642462E5"/>
    <w:rsid w:val="000B251C"/>
  </w:style>
  <w:style w:type="paragraph" w:customStyle="1" w:styleId="217EE00430994E7A97EF81FE1C678E71">
    <w:name w:val="217EE00430994E7A97EF81FE1C678E71"/>
    <w:rsid w:val="000B251C"/>
  </w:style>
  <w:style w:type="paragraph" w:customStyle="1" w:styleId="BEDE62AC509845D08566E06A6A6D2127">
    <w:name w:val="BEDE62AC509845D08566E06A6A6D2127"/>
    <w:rsid w:val="000B251C"/>
  </w:style>
  <w:style w:type="paragraph" w:customStyle="1" w:styleId="1BD432EF76884E468CD60B4CD813E649">
    <w:name w:val="1BD432EF76884E468CD60B4CD813E649"/>
    <w:rsid w:val="000B251C"/>
  </w:style>
  <w:style w:type="paragraph" w:customStyle="1" w:styleId="FFA247F9BFE4444B82F507647D18C23C">
    <w:name w:val="FFA247F9BFE4444B82F507647D18C23C"/>
    <w:rsid w:val="000B251C"/>
  </w:style>
  <w:style w:type="paragraph" w:customStyle="1" w:styleId="B15C1F67739648BB81954E5EC09F5EFD">
    <w:name w:val="B15C1F67739648BB81954E5EC09F5EFD"/>
    <w:rsid w:val="000B251C"/>
  </w:style>
  <w:style w:type="paragraph" w:customStyle="1" w:styleId="2975A03035974F98835547EA2578039D">
    <w:name w:val="2975A03035974F98835547EA2578039D"/>
    <w:rsid w:val="000B251C"/>
  </w:style>
  <w:style w:type="paragraph" w:customStyle="1" w:styleId="329C72068D4642C8BD8C5F1D322B883A">
    <w:name w:val="329C72068D4642C8BD8C5F1D322B883A"/>
    <w:rsid w:val="000B251C"/>
  </w:style>
  <w:style w:type="paragraph" w:customStyle="1" w:styleId="16CDA66E254743E2A4690FBAF793E119">
    <w:name w:val="16CDA66E254743E2A4690FBAF793E119"/>
    <w:rsid w:val="000B251C"/>
  </w:style>
  <w:style w:type="paragraph" w:customStyle="1" w:styleId="65441AD533524432AA14E361CB7CDF1F">
    <w:name w:val="65441AD533524432AA14E361CB7CDF1F"/>
    <w:rsid w:val="000B251C"/>
  </w:style>
  <w:style w:type="paragraph" w:customStyle="1" w:styleId="3482815B751D4BA5B326902E3A731380">
    <w:name w:val="3482815B751D4BA5B326902E3A731380"/>
    <w:rsid w:val="000B251C"/>
  </w:style>
  <w:style w:type="paragraph" w:customStyle="1" w:styleId="7A942D4394AD4AE3B14AD8F626643658">
    <w:name w:val="7A942D4394AD4AE3B14AD8F626643658"/>
    <w:rsid w:val="000B251C"/>
  </w:style>
  <w:style w:type="paragraph" w:customStyle="1" w:styleId="199614A191684EE092AB711F213878AF">
    <w:name w:val="199614A191684EE092AB711F213878AF"/>
    <w:rsid w:val="000B251C"/>
  </w:style>
  <w:style w:type="paragraph" w:customStyle="1" w:styleId="51BFBF1260DF403AA60B7D7FAEE16B24">
    <w:name w:val="51BFBF1260DF403AA60B7D7FAEE16B24"/>
    <w:rsid w:val="000B251C"/>
  </w:style>
  <w:style w:type="paragraph" w:customStyle="1" w:styleId="BA05D33D8D6649109B867B7DC0E868A8">
    <w:name w:val="BA05D33D8D6649109B867B7DC0E868A8"/>
    <w:rsid w:val="000B251C"/>
  </w:style>
  <w:style w:type="paragraph" w:customStyle="1" w:styleId="F62B3406D53448B58DB8B756E4698D53">
    <w:name w:val="F62B3406D53448B58DB8B756E4698D53"/>
    <w:rsid w:val="000B251C"/>
  </w:style>
  <w:style w:type="paragraph" w:customStyle="1" w:styleId="4426C2A0A59C4F82BC51BCA25A6CB9DB">
    <w:name w:val="4426C2A0A59C4F82BC51BCA25A6CB9DB"/>
    <w:rsid w:val="000B251C"/>
  </w:style>
  <w:style w:type="paragraph" w:customStyle="1" w:styleId="96A326152B55457DBD1A5DA9081A64BE">
    <w:name w:val="96A326152B55457DBD1A5DA9081A64BE"/>
    <w:rsid w:val="000B251C"/>
  </w:style>
  <w:style w:type="paragraph" w:customStyle="1" w:styleId="62CA9799D9C3489D814887629D922ECE">
    <w:name w:val="62CA9799D9C3489D814887629D922ECE"/>
    <w:rsid w:val="000B251C"/>
  </w:style>
  <w:style w:type="paragraph" w:customStyle="1" w:styleId="BEFB2410B9E845FBB7AA9AB86A9B555E">
    <w:name w:val="BEFB2410B9E845FBB7AA9AB86A9B555E"/>
    <w:rsid w:val="000B251C"/>
  </w:style>
  <w:style w:type="paragraph" w:customStyle="1" w:styleId="DA4030F5E54344D9A5A9353A7ADBE28C">
    <w:name w:val="DA4030F5E54344D9A5A9353A7ADBE28C"/>
    <w:rsid w:val="000B251C"/>
  </w:style>
  <w:style w:type="paragraph" w:customStyle="1" w:styleId="A784F449F6834456B405E71ACA837556">
    <w:name w:val="A784F449F6834456B405E71ACA837556"/>
    <w:rsid w:val="000B251C"/>
  </w:style>
  <w:style w:type="paragraph" w:customStyle="1" w:styleId="3E93C9E739B44491B4E414EDCF423720">
    <w:name w:val="3E93C9E739B44491B4E414EDCF423720"/>
    <w:rsid w:val="000B251C"/>
  </w:style>
  <w:style w:type="paragraph" w:customStyle="1" w:styleId="DB45424E27814119AF99B84EE367BF44">
    <w:name w:val="DB45424E27814119AF99B84EE367BF44"/>
    <w:rsid w:val="000B251C"/>
  </w:style>
  <w:style w:type="paragraph" w:customStyle="1" w:styleId="9AA961DC57014162999E9B0D9EF8C1B6">
    <w:name w:val="9AA961DC57014162999E9B0D9EF8C1B6"/>
    <w:rsid w:val="000B251C"/>
  </w:style>
  <w:style w:type="paragraph" w:customStyle="1" w:styleId="AA269882618541649D229FAC0A6ECE65">
    <w:name w:val="AA269882618541649D229FAC0A6ECE65"/>
    <w:rsid w:val="000B251C"/>
  </w:style>
  <w:style w:type="paragraph" w:customStyle="1" w:styleId="3E4FF1FCC2634D6781E79831D83F57C1">
    <w:name w:val="3E4FF1FCC2634D6781E79831D83F57C1"/>
    <w:rsid w:val="000B251C"/>
  </w:style>
  <w:style w:type="paragraph" w:customStyle="1" w:styleId="8E1486282F8E4C0EAEA6A31F880B8A4E">
    <w:name w:val="8E1486282F8E4C0EAEA6A31F880B8A4E"/>
    <w:rsid w:val="000B251C"/>
  </w:style>
  <w:style w:type="paragraph" w:customStyle="1" w:styleId="12ADB16D9EC5430A8AFADF11574D50A6">
    <w:name w:val="12ADB16D9EC5430A8AFADF11574D50A6"/>
    <w:rsid w:val="000B251C"/>
  </w:style>
  <w:style w:type="paragraph" w:customStyle="1" w:styleId="D98B26DBE37A40EE98A36D25C7C65939">
    <w:name w:val="D98B26DBE37A40EE98A36D25C7C65939"/>
    <w:rsid w:val="000B251C"/>
  </w:style>
  <w:style w:type="paragraph" w:customStyle="1" w:styleId="1B31897AF2A64B4C8B965512DD730339">
    <w:name w:val="1B31897AF2A64B4C8B965512DD730339"/>
    <w:rsid w:val="000B251C"/>
  </w:style>
  <w:style w:type="paragraph" w:customStyle="1" w:styleId="77F28349DF4E4EBEAFBB2EE4571AAAE6">
    <w:name w:val="77F28349DF4E4EBEAFBB2EE4571AAAE6"/>
    <w:rsid w:val="000B251C"/>
  </w:style>
  <w:style w:type="paragraph" w:customStyle="1" w:styleId="91D681D4C37F4386AA11E15C84B95024">
    <w:name w:val="91D681D4C37F4386AA11E15C84B95024"/>
    <w:rsid w:val="000B251C"/>
  </w:style>
  <w:style w:type="paragraph" w:customStyle="1" w:styleId="142AE52187D24B69B6EBD4463CEE018F">
    <w:name w:val="142AE52187D24B69B6EBD4463CEE018F"/>
    <w:rsid w:val="000B251C"/>
  </w:style>
  <w:style w:type="paragraph" w:customStyle="1" w:styleId="A16F6AF704BB452994642F9D409A02FF">
    <w:name w:val="A16F6AF704BB452994642F9D409A02FF"/>
    <w:rsid w:val="000B251C"/>
  </w:style>
  <w:style w:type="paragraph" w:customStyle="1" w:styleId="269BE0ECD5234E10B44DCCCC2CFE6E94">
    <w:name w:val="269BE0ECD5234E10B44DCCCC2CFE6E94"/>
    <w:rsid w:val="000B251C"/>
  </w:style>
  <w:style w:type="paragraph" w:customStyle="1" w:styleId="A8E094EBE72E432D8EFE07750E026E37">
    <w:name w:val="A8E094EBE72E432D8EFE07750E026E37"/>
    <w:rsid w:val="000B251C"/>
  </w:style>
  <w:style w:type="paragraph" w:customStyle="1" w:styleId="9B4C98CE51DB477BADB725DE7964896F">
    <w:name w:val="9B4C98CE51DB477BADB725DE7964896F"/>
    <w:rsid w:val="000B251C"/>
  </w:style>
  <w:style w:type="paragraph" w:customStyle="1" w:styleId="7F2D1E95E4CB4970AE48EFFBCCB5A3C9">
    <w:name w:val="7F2D1E95E4CB4970AE48EFFBCCB5A3C9"/>
    <w:rsid w:val="000B251C"/>
  </w:style>
  <w:style w:type="paragraph" w:customStyle="1" w:styleId="B9DAF7B4A166471A8019C032276192B3">
    <w:name w:val="B9DAF7B4A166471A8019C032276192B3"/>
    <w:rsid w:val="000B251C"/>
  </w:style>
  <w:style w:type="paragraph" w:customStyle="1" w:styleId="1A1F530047984BC1ADAB96F81FEF6666">
    <w:name w:val="1A1F530047984BC1ADAB96F81FEF6666"/>
    <w:rsid w:val="000B251C"/>
  </w:style>
  <w:style w:type="paragraph" w:customStyle="1" w:styleId="8B9D575FAF47498F85A4087E64E92888">
    <w:name w:val="8B9D575FAF47498F85A4087E64E92888"/>
    <w:rsid w:val="000B251C"/>
  </w:style>
  <w:style w:type="paragraph" w:customStyle="1" w:styleId="5AAA99B9D3D14C57BEA5C193189C721B">
    <w:name w:val="5AAA99B9D3D14C57BEA5C193189C721B"/>
    <w:rsid w:val="000B251C"/>
  </w:style>
  <w:style w:type="paragraph" w:customStyle="1" w:styleId="EA50FF9EF5EE47F8BD5E7FBD34066162">
    <w:name w:val="EA50FF9EF5EE47F8BD5E7FBD34066162"/>
    <w:rsid w:val="000B251C"/>
  </w:style>
  <w:style w:type="paragraph" w:customStyle="1" w:styleId="936ADEBF2AF54A66B7A043A9515CE5A5">
    <w:name w:val="936ADEBF2AF54A66B7A043A9515CE5A5"/>
    <w:rsid w:val="000B251C"/>
  </w:style>
  <w:style w:type="paragraph" w:customStyle="1" w:styleId="F55C7CEEBE6045D7B2D5919B27D1D41C">
    <w:name w:val="F55C7CEEBE6045D7B2D5919B27D1D41C"/>
    <w:rsid w:val="000B251C"/>
  </w:style>
  <w:style w:type="paragraph" w:customStyle="1" w:styleId="8C85BF829861454EB26B17FB602573F6">
    <w:name w:val="8C85BF829861454EB26B17FB602573F6"/>
    <w:rsid w:val="000B251C"/>
  </w:style>
  <w:style w:type="paragraph" w:customStyle="1" w:styleId="B9AB55D39DFF480D930DEC3FFE2979EB">
    <w:name w:val="B9AB55D39DFF480D930DEC3FFE2979EB"/>
    <w:rsid w:val="000B251C"/>
  </w:style>
  <w:style w:type="paragraph" w:customStyle="1" w:styleId="197B15F271DB4028B928C37E65348046">
    <w:name w:val="197B15F271DB4028B928C37E65348046"/>
    <w:rsid w:val="000B251C"/>
  </w:style>
  <w:style w:type="paragraph" w:customStyle="1" w:styleId="F1B554ED1C7D49A7ACA5DDC496BA9B9C">
    <w:name w:val="F1B554ED1C7D49A7ACA5DDC496BA9B9C"/>
    <w:rsid w:val="000B251C"/>
  </w:style>
  <w:style w:type="paragraph" w:customStyle="1" w:styleId="A5994EBE03D849FD83E24DC41F78C9EE">
    <w:name w:val="A5994EBE03D849FD83E24DC41F78C9EE"/>
    <w:rsid w:val="000B251C"/>
  </w:style>
  <w:style w:type="paragraph" w:customStyle="1" w:styleId="44F4598BE37C4CD1BD3F40DDCA5E9871">
    <w:name w:val="44F4598BE37C4CD1BD3F40DDCA5E9871"/>
    <w:rsid w:val="000B251C"/>
  </w:style>
  <w:style w:type="paragraph" w:customStyle="1" w:styleId="0E3889C2576744F193D6A2A9708611CC">
    <w:name w:val="0E3889C2576744F193D6A2A9708611CC"/>
    <w:rsid w:val="000B251C"/>
  </w:style>
  <w:style w:type="paragraph" w:customStyle="1" w:styleId="12100F5764D245C98D798D506662901C">
    <w:name w:val="12100F5764D245C98D798D506662901C"/>
    <w:rsid w:val="000B251C"/>
  </w:style>
  <w:style w:type="paragraph" w:customStyle="1" w:styleId="0F20E5B8FE7F41DABA2878FD4EC82F13">
    <w:name w:val="0F20E5B8FE7F41DABA2878FD4EC82F13"/>
    <w:rsid w:val="000B251C"/>
  </w:style>
  <w:style w:type="paragraph" w:customStyle="1" w:styleId="BCDF2FE67F0E403A970ECF02539C77E7">
    <w:name w:val="BCDF2FE67F0E403A970ECF02539C77E7"/>
    <w:rsid w:val="000B251C"/>
  </w:style>
  <w:style w:type="paragraph" w:customStyle="1" w:styleId="2E4FAE78AF5B405FA8C43BB3FCA9C374">
    <w:name w:val="2E4FAE78AF5B405FA8C43BB3FCA9C374"/>
    <w:rsid w:val="000B251C"/>
  </w:style>
  <w:style w:type="paragraph" w:customStyle="1" w:styleId="1C2DD35B1C6345B89DE4EB599EF6EAEF">
    <w:name w:val="1C2DD35B1C6345B89DE4EB599EF6EAEF"/>
    <w:rsid w:val="000B251C"/>
  </w:style>
  <w:style w:type="paragraph" w:customStyle="1" w:styleId="69D85F3B55064BDEB816AE3A72DE5209">
    <w:name w:val="69D85F3B55064BDEB816AE3A72DE5209"/>
    <w:rsid w:val="000B251C"/>
  </w:style>
  <w:style w:type="paragraph" w:customStyle="1" w:styleId="D877F0FFC45B468EAA9E371A18003DE2">
    <w:name w:val="D877F0FFC45B468EAA9E371A18003DE2"/>
    <w:rsid w:val="000B251C"/>
  </w:style>
  <w:style w:type="paragraph" w:customStyle="1" w:styleId="C766DA7A7A4446EB9B974171F99C6B24">
    <w:name w:val="C766DA7A7A4446EB9B974171F99C6B24"/>
    <w:rsid w:val="000B251C"/>
  </w:style>
  <w:style w:type="paragraph" w:customStyle="1" w:styleId="1BF8F751BAD94533BC8760407C6D5434">
    <w:name w:val="1BF8F751BAD94533BC8760407C6D5434"/>
    <w:rsid w:val="000B251C"/>
  </w:style>
  <w:style w:type="paragraph" w:customStyle="1" w:styleId="F8B7EA2FBCC6472EA870B4CC3E7641F0">
    <w:name w:val="F8B7EA2FBCC6472EA870B4CC3E7641F0"/>
    <w:rsid w:val="000B251C"/>
  </w:style>
  <w:style w:type="paragraph" w:customStyle="1" w:styleId="61A2FB83EDBA49839BC45BFA909E85DF">
    <w:name w:val="61A2FB83EDBA49839BC45BFA909E85DF"/>
    <w:rsid w:val="000B251C"/>
  </w:style>
  <w:style w:type="paragraph" w:customStyle="1" w:styleId="0CB97940F2444A5599528A9D40308C81">
    <w:name w:val="0CB97940F2444A5599528A9D40308C81"/>
    <w:rsid w:val="000B251C"/>
  </w:style>
  <w:style w:type="paragraph" w:customStyle="1" w:styleId="D76BB98AE81144C0936777F258F0545D">
    <w:name w:val="D76BB98AE81144C0936777F258F0545D"/>
    <w:rsid w:val="000B251C"/>
  </w:style>
  <w:style w:type="paragraph" w:customStyle="1" w:styleId="6F8928E28FEE4B6898A1544BCF895D82">
    <w:name w:val="6F8928E28FEE4B6898A1544BCF895D82"/>
    <w:rsid w:val="000B251C"/>
  </w:style>
  <w:style w:type="paragraph" w:customStyle="1" w:styleId="BEE95304EBB84722B0E7790CDCCEDEBD">
    <w:name w:val="BEE95304EBB84722B0E7790CDCCEDEBD"/>
    <w:rsid w:val="000B251C"/>
  </w:style>
  <w:style w:type="paragraph" w:customStyle="1" w:styleId="BB0161975D364FAD9692F215D7498336">
    <w:name w:val="BB0161975D364FAD9692F215D7498336"/>
    <w:rsid w:val="000B251C"/>
  </w:style>
  <w:style w:type="paragraph" w:customStyle="1" w:styleId="82496001CF264B1E98287DEA26AF3970">
    <w:name w:val="82496001CF264B1E98287DEA26AF3970"/>
    <w:rsid w:val="000B251C"/>
  </w:style>
  <w:style w:type="paragraph" w:customStyle="1" w:styleId="FFDF3035AF634998BCA0C7ED493A2EDD">
    <w:name w:val="FFDF3035AF634998BCA0C7ED493A2EDD"/>
    <w:rsid w:val="000B251C"/>
  </w:style>
  <w:style w:type="paragraph" w:customStyle="1" w:styleId="1F6D0EA63F3145B38F5650EE6162688F">
    <w:name w:val="1F6D0EA63F3145B38F5650EE6162688F"/>
    <w:rsid w:val="000B251C"/>
  </w:style>
  <w:style w:type="paragraph" w:customStyle="1" w:styleId="7408C4931E134BB2829AD506BC0719CF">
    <w:name w:val="7408C4931E134BB2829AD506BC0719CF"/>
    <w:rsid w:val="000B251C"/>
  </w:style>
  <w:style w:type="paragraph" w:customStyle="1" w:styleId="DB10B8C04FCE4436BE03E1DC6B4DAA51">
    <w:name w:val="DB10B8C04FCE4436BE03E1DC6B4DAA51"/>
    <w:rsid w:val="000B251C"/>
  </w:style>
  <w:style w:type="paragraph" w:customStyle="1" w:styleId="D7FE14FCD2B4459390F150FFFC24F57D">
    <w:name w:val="D7FE14FCD2B4459390F150FFFC24F57D"/>
    <w:rsid w:val="000B251C"/>
  </w:style>
  <w:style w:type="paragraph" w:customStyle="1" w:styleId="03B75B022B104E079FE0E667194660B3">
    <w:name w:val="03B75B022B104E079FE0E667194660B3"/>
    <w:rsid w:val="000B251C"/>
  </w:style>
  <w:style w:type="paragraph" w:customStyle="1" w:styleId="56424035572E424AA16EC811FAC381A5">
    <w:name w:val="56424035572E424AA16EC811FAC381A5"/>
    <w:rsid w:val="000B251C"/>
  </w:style>
  <w:style w:type="paragraph" w:customStyle="1" w:styleId="AEBF0DF04E4C41CFBE3D86B9FC27572C">
    <w:name w:val="AEBF0DF04E4C41CFBE3D86B9FC27572C"/>
    <w:rsid w:val="000B251C"/>
  </w:style>
  <w:style w:type="paragraph" w:customStyle="1" w:styleId="1D16B2E1BD694EF1B262D70138A9E4DF">
    <w:name w:val="1D16B2E1BD694EF1B262D70138A9E4DF"/>
    <w:rsid w:val="000B251C"/>
  </w:style>
  <w:style w:type="paragraph" w:customStyle="1" w:styleId="483A6BF9940E4642ADEEC24F3F1544AF">
    <w:name w:val="483A6BF9940E4642ADEEC24F3F1544AF"/>
    <w:rsid w:val="000B251C"/>
  </w:style>
  <w:style w:type="paragraph" w:customStyle="1" w:styleId="5A7CFC905403423D8AF4F4855D5B2CBF">
    <w:name w:val="5A7CFC905403423D8AF4F4855D5B2CBF"/>
    <w:rsid w:val="000B251C"/>
  </w:style>
  <w:style w:type="paragraph" w:customStyle="1" w:styleId="638B9C0EF2864F64A9F1790744378495">
    <w:name w:val="638B9C0EF2864F64A9F1790744378495"/>
    <w:rsid w:val="000B251C"/>
  </w:style>
  <w:style w:type="paragraph" w:customStyle="1" w:styleId="ED34B78CF2034C5AAFB8A94F6BB89025">
    <w:name w:val="ED34B78CF2034C5AAFB8A94F6BB89025"/>
    <w:rsid w:val="000B251C"/>
  </w:style>
  <w:style w:type="paragraph" w:customStyle="1" w:styleId="B631FB8C56AD42BF86A30E5EF149CBF0">
    <w:name w:val="B631FB8C56AD42BF86A30E5EF149CBF0"/>
    <w:rsid w:val="000B251C"/>
  </w:style>
  <w:style w:type="paragraph" w:customStyle="1" w:styleId="CFFF45161D284630B2E5C7B20CB7A015">
    <w:name w:val="CFFF45161D284630B2E5C7B20CB7A015"/>
    <w:rsid w:val="000B251C"/>
  </w:style>
  <w:style w:type="paragraph" w:customStyle="1" w:styleId="2223AE576A484A1C9B98780BEA7CFB16">
    <w:name w:val="2223AE576A484A1C9B98780BEA7CFB16"/>
    <w:rsid w:val="000B251C"/>
  </w:style>
  <w:style w:type="paragraph" w:customStyle="1" w:styleId="AE355B23F92A41E096F0E4D5BBE01B56">
    <w:name w:val="AE355B23F92A41E096F0E4D5BBE01B56"/>
    <w:rsid w:val="000B251C"/>
  </w:style>
  <w:style w:type="paragraph" w:customStyle="1" w:styleId="4085913F1DE5439CB0667B161FB990CA">
    <w:name w:val="4085913F1DE5439CB0667B161FB990CA"/>
    <w:rsid w:val="000B251C"/>
  </w:style>
  <w:style w:type="paragraph" w:customStyle="1" w:styleId="A5146F6B383F4B8691CC9DF77DF1E951">
    <w:name w:val="A5146F6B383F4B8691CC9DF77DF1E951"/>
    <w:rsid w:val="000B251C"/>
  </w:style>
  <w:style w:type="paragraph" w:customStyle="1" w:styleId="2BB8E4366C9D42C1985D7DB792C79B1F">
    <w:name w:val="2BB8E4366C9D42C1985D7DB792C79B1F"/>
    <w:rsid w:val="000B251C"/>
  </w:style>
  <w:style w:type="paragraph" w:customStyle="1" w:styleId="BDEDCBE444E345508D6792588CDF5000">
    <w:name w:val="BDEDCBE444E345508D6792588CDF5000"/>
    <w:rsid w:val="000B251C"/>
  </w:style>
  <w:style w:type="paragraph" w:customStyle="1" w:styleId="8741ECBB078E49659DF368AD84892761">
    <w:name w:val="8741ECBB078E49659DF368AD84892761"/>
    <w:rsid w:val="000B251C"/>
  </w:style>
  <w:style w:type="paragraph" w:customStyle="1" w:styleId="F806DD107B264DA8B2272E79595DB35F">
    <w:name w:val="F806DD107B264DA8B2272E79595DB35F"/>
    <w:rsid w:val="000B251C"/>
  </w:style>
  <w:style w:type="paragraph" w:customStyle="1" w:styleId="A065712EFEB84EBF97F18E43D61BB397">
    <w:name w:val="A065712EFEB84EBF97F18E43D61BB397"/>
    <w:rsid w:val="000B251C"/>
  </w:style>
  <w:style w:type="paragraph" w:customStyle="1" w:styleId="D1693ED16BFF4F8EA426A56758EBAAF4">
    <w:name w:val="D1693ED16BFF4F8EA426A56758EBAAF4"/>
    <w:rsid w:val="000B251C"/>
  </w:style>
  <w:style w:type="paragraph" w:customStyle="1" w:styleId="364C271441EA4E32A1B4A8524C753938">
    <w:name w:val="364C271441EA4E32A1B4A8524C753938"/>
    <w:rsid w:val="000B251C"/>
  </w:style>
  <w:style w:type="paragraph" w:customStyle="1" w:styleId="4670B5347221469AAF2925AEFBF8291A">
    <w:name w:val="4670B5347221469AAF2925AEFBF8291A"/>
    <w:rsid w:val="000B251C"/>
  </w:style>
  <w:style w:type="paragraph" w:customStyle="1" w:styleId="7138C1B6A7054DCF9ABA749E67D6C1E0">
    <w:name w:val="7138C1B6A7054DCF9ABA749E67D6C1E0"/>
    <w:rsid w:val="000B251C"/>
  </w:style>
  <w:style w:type="paragraph" w:customStyle="1" w:styleId="C3488A2EA7A840C4A43BDFE923DC434F">
    <w:name w:val="C3488A2EA7A840C4A43BDFE923DC434F"/>
    <w:rsid w:val="000B251C"/>
  </w:style>
  <w:style w:type="paragraph" w:customStyle="1" w:styleId="E0A64DAD15354B5385B6AB435AC79882">
    <w:name w:val="E0A64DAD15354B5385B6AB435AC79882"/>
    <w:rsid w:val="000B251C"/>
  </w:style>
  <w:style w:type="paragraph" w:customStyle="1" w:styleId="396304C1BB0548FFB309F8E4936A62FF">
    <w:name w:val="396304C1BB0548FFB309F8E4936A62FF"/>
    <w:rsid w:val="000B251C"/>
  </w:style>
  <w:style w:type="paragraph" w:customStyle="1" w:styleId="2322CC1C06094204A418985CD03D461C">
    <w:name w:val="2322CC1C06094204A418985CD03D461C"/>
    <w:rsid w:val="000B251C"/>
  </w:style>
  <w:style w:type="paragraph" w:customStyle="1" w:styleId="AED1A8AE9DA54522861C125E7E6EE544">
    <w:name w:val="AED1A8AE9DA54522861C125E7E6EE544"/>
    <w:rsid w:val="000B251C"/>
  </w:style>
  <w:style w:type="paragraph" w:customStyle="1" w:styleId="47A9F4477D6D413CA80237EE4D95BDB0">
    <w:name w:val="47A9F4477D6D413CA80237EE4D95BDB0"/>
    <w:rsid w:val="000B251C"/>
  </w:style>
  <w:style w:type="paragraph" w:customStyle="1" w:styleId="D6B4F748052040589228F477EF1CC932">
    <w:name w:val="D6B4F748052040589228F477EF1CC932"/>
    <w:rsid w:val="000B251C"/>
  </w:style>
  <w:style w:type="paragraph" w:customStyle="1" w:styleId="2F89196D09A74B02891DAD0C05440B97">
    <w:name w:val="2F89196D09A74B02891DAD0C05440B97"/>
    <w:rsid w:val="000B251C"/>
  </w:style>
  <w:style w:type="paragraph" w:customStyle="1" w:styleId="466CB40D10D24C51BFADB3D9DED1FFB9">
    <w:name w:val="466CB40D10D24C51BFADB3D9DED1FFB9"/>
    <w:rsid w:val="000B251C"/>
  </w:style>
  <w:style w:type="paragraph" w:customStyle="1" w:styleId="5B13A937A0334C37945CCB08149F11EE">
    <w:name w:val="5B13A937A0334C37945CCB08149F11EE"/>
    <w:rsid w:val="000B251C"/>
  </w:style>
  <w:style w:type="paragraph" w:customStyle="1" w:styleId="1EF2F4F99AC940488AB270ED9EFA9CA9">
    <w:name w:val="1EF2F4F99AC940488AB270ED9EFA9CA9"/>
    <w:rsid w:val="000B251C"/>
  </w:style>
  <w:style w:type="paragraph" w:customStyle="1" w:styleId="66FD90E819BB47DAB490406BC3345CD0">
    <w:name w:val="66FD90E819BB47DAB490406BC3345CD0"/>
    <w:rsid w:val="000B251C"/>
  </w:style>
  <w:style w:type="paragraph" w:customStyle="1" w:styleId="B988BFAE95034ABB8823114CB222E02B">
    <w:name w:val="B988BFAE95034ABB8823114CB222E02B"/>
    <w:rsid w:val="000B251C"/>
  </w:style>
  <w:style w:type="paragraph" w:customStyle="1" w:styleId="203C6D6BA02E487E9CD92AE4142BE12B">
    <w:name w:val="203C6D6BA02E487E9CD92AE4142BE12B"/>
    <w:rsid w:val="000B251C"/>
  </w:style>
  <w:style w:type="paragraph" w:customStyle="1" w:styleId="04E6776F1A2E444EBE06D058E822F099">
    <w:name w:val="04E6776F1A2E444EBE06D058E822F099"/>
    <w:rsid w:val="000B251C"/>
  </w:style>
  <w:style w:type="paragraph" w:customStyle="1" w:styleId="138C151A1D5643A8B1F3D7D355084D6D">
    <w:name w:val="138C151A1D5643A8B1F3D7D355084D6D"/>
    <w:rsid w:val="000B251C"/>
  </w:style>
  <w:style w:type="paragraph" w:customStyle="1" w:styleId="A4B7FC53C400498C9943371277C0FC21">
    <w:name w:val="A4B7FC53C400498C9943371277C0FC21"/>
    <w:rsid w:val="00A93FC7"/>
  </w:style>
  <w:style w:type="paragraph" w:customStyle="1" w:styleId="069A576E544A40388BFF41B3DB843BC3">
    <w:name w:val="069A576E544A40388BFF41B3DB843BC3"/>
    <w:rsid w:val="00A93FC7"/>
  </w:style>
  <w:style w:type="paragraph" w:customStyle="1" w:styleId="B3F3D98D6FE54C1D930028D01A07BC44">
    <w:name w:val="B3F3D98D6FE54C1D930028D01A07BC44"/>
    <w:rsid w:val="00A93FC7"/>
  </w:style>
  <w:style w:type="paragraph" w:customStyle="1" w:styleId="4702AE7FDB2C4F07999EB40447B9D9E0">
    <w:name w:val="4702AE7FDB2C4F07999EB40447B9D9E0"/>
    <w:rsid w:val="00A93FC7"/>
  </w:style>
  <w:style w:type="paragraph" w:customStyle="1" w:styleId="AFBADA6E352F426EB9CB57FD2C2A3B33">
    <w:name w:val="AFBADA6E352F426EB9CB57FD2C2A3B33"/>
    <w:rsid w:val="00A93FC7"/>
  </w:style>
  <w:style w:type="paragraph" w:customStyle="1" w:styleId="D7AFF4D65E9A431189E87C1710758B44">
    <w:name w:val="D7AFF4D65E9A431189E87C1710758B44"/>
    <w:rsid w:val="00A93FC7"/>
  </w:style>
  <w:style w:type="paragraph" w:customStyle="1" w:styleId="90C8A8D0CB354B75A13ED927459A1B26">
    <w:name w:val="90C8A8D0CB354B75A13ED927459A1B26"/>
    <w:rsid w:val="00A93FC7"/>
  </w:style>
  <w:style w:type="paragraph" w:customStyle="1" w:styleId="E85852C5CBC84B51A19F49A1E2CF1301">
    <w:name w:val="E85852C5CBC84B51A19F49A1E2CF1301"/>
    <w:rsid w:val="00A93FC7"/>
  </w:style>
  <w:style w:type="paragraph" w:customStyle="1" w:styleId="F1330884C32E48B48AF6D91608612421">
    <w:name w:val="F1330884C32E48B48AF6D91608612421"/>
    <w:rsid w:val="00A93FC7"/>
  </w:style>
  <w:style w:type="paragraph" w:customStyle="1" w:styleId="75037B51045645FB983A1A94A2F85FB0">
    <w:name w:val="75037B51045645FB983A1A94A2F85FB0"/>
    <w:rsid w:val="00A93FC7"/>
  </w:style>
  <w:style w:type="paragraph" w:customStyle="1" w:styleId="328FC31D11DD426489D827F8323E9BA9">
    <w:name w:val="328FC31D11DD426489D827F8323E9BA9"/>
    <w:rsid w:val="00A93FC7"/>
  </w:style>
  <w:style w:type="paragraph" w:customStyle="1" w:styleId="8864C4B7196440AE8035CC6C26111673">
    <w:name w:val="8864C4B7196440AE8035CC6C26111673"/>
    <w:rsid w:val="00A93FC7"/>
  </w:style>
  <w:style w:type="paragraph" w:customStyle="1" w:styleId="CC710CABCB7E46DA87CC55C37424990E">
    <w:name w:val="CC710CABCB7E46DA87CC55C37424990E"/>
    <w:rsid w:val="00A93FC7"/>
  </w:style>
  <w:style w:type="paragraph" w:customStyle="1" w:styleId="355DB2E29E6C4EA78FC464CEFE3091A0">
    <w:name w:val="355DB2E29E6C4EA78FC464CEFE3091A0"/>
    <w:rsid w:val="00A93FC7"/>
  </w:style>
  <w:style w:type="paragraph" w:customStyle="1" w:styleId="E38E1481277942D19E84C6EE6D82A2CD">
    <w:name w:val="E38E1481277942D19E84C6EE6D82A2CD"/>
    <w:rsid w:val="00A93FC7"/>
  </w:style>
  <w:style w:type="paragraph" w:customStyle="1" w:styleId="54A5A3F3E55B4AB5A4908B2D03BC022D">
    <w:name w:val="54A5A3F3E55B4AB5A4908B2D03BC022D"/>
    <w:rsid w:val="00A93FC7"/>
  </w:style>
  <w:style w:type="paragraph" w:customStyle="1" w:styleId="14FA415AA77A486E90457BF475BAD6D8">
    <w:name w:val="14FA415AA77A486E90457BF475BAD6D8"/>
    <w:rsid w:val="00A93FC7"/>
  </w:style>
  <w:style w:type="paragraph" w:customStyle="1" w:styleId="E0FEB8C945F6485BB67AEE0671D18E23">
    <w:name w:val="E0FEB8C945F6485BB67AEE0671D18E23"/>
    <w:rsid w:val="00A93FC7"/>
  </w:style>
  <w:style w:type="paragraph" w:customStyle="1" w:styleId="78A9C419BD6340D199DCF417D87E2EB1">
    <w:name w:val="78A9C419BD6340D199DCF417D87E2EB1"/>
    <w:rsid w:val="00A93FC7"/>
  </w:style>
  <w:style w:type="paragraph" w:customStyle="1" w:styleId="70B08ACE82A441FB86A23CEA295BE6BB">
    <w:name w:val="70B08ACE82A441FB86A23CEA295BE6BB"/>
    <w:rsid w:val="00A93FC7"/>
  </w:style>
  <w:style w:type="paragraph" w:customStyle="1" w:styleId="B6BD18850FCC496497DC75D493CAB2DB">
    <w:name w:val="B6BD18850FCC496497DC75D493CAB2DB"/>
    <w:rsid w:val="00A93FC7"/>
  </w:style>
  <w:style w:type="paragraph" w:customStyle="1" w:styleId="C5F857362FDE45D0B152A8D74B1F86B3">
    <w:name w:val="C5F857362FDE45D0B152A8D74B1F86B3"/>
    <w:rsid w:val="00A93FC7"/>
  </w:style>
  <w:style w:type="paragraph" w:customStyle="1" w:styleId="269B579977CC4C1889F5BC5B4E175143">
    <w:name w:val="269B579977CC4C1889F5BC5B4E175143"/>
    <w:rsid w:val="00A93FC7"/>
  </w:style>
  <w:style w:type="paragraph" w:customStyle="1" w:styleId="0D8CB5B4A6E34143B46AF8E5CD206252">
    <w:name w:val="0D8CB5B4A6E34143B46AF8E5CD206252"/>
    <w:rsid w:val="00A93FC7"/>
  </w:style>
  <w:style w:type="paragraph" w:customStyle="1" w:styleId="55812753F9FC4CD7AC125B5A1E872BD7">
    <w:name w:val="55812753F9FC4CD7AC125B5A1E872BD7"/>
    <w:rsid w:val="00A93FC7"/>
  </w:style>
  <w:style w:type="character" w:styleId="PlaceholderText">
    <w:name w:val="Placeholder Text"/>
    <w:basedOn w:val="DefaultParagraphFont"/>
    <w:uiPriority w:val="99"/>
    <w:semiHidden/>
    <w:rsid w:val="00E769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Progress Reports are used for reporting updates and highlights accomplishments at (typically) the 6, 12, and 18-month performance periods. Per NSF guidelines, Phase II progress reports must be submitted through Research.gov.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44116D1-802D-4BC0-A7F3-18738AE14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11</Pages>
  <Words>2619</Words>
  <Characters>14931</Characters>
  <Application>Microsoft Office Word</Application>
  <DocSecurity>4</DocSecurity>
  <Lines>124</Lines>
  <Paragraphs>35</Paragraphs>
  <ScaleCrop>false</ScaleCrop>
  <HeadingPairs>
    <vt:vector size="2" baseType="variant">
      <vt:variant>
        <vt:lpstr>Title</vt:lpstr>
      </vt:variant>
      <vt:variant>
        <vt:i4>1</vt:i4>
      </vt:variant>
    </vt:vector>
  </HeadingPairs>
  <TitlesOfParts>
    <vt:vector size="1" baseType="lpstr">
      <vt:lpstr>NSF SBIR/STTR Phase II Progress report</vt:lpstr>
    </vt:vector>
  </TitlesOfParts>
  <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NSF SBIR/STTR Phase II Progress report</dc:title>
  <dc:subject>Division of Industrial Innovation Partnerships,  Engineering Directorate,                                      National Science Foundation</dc:subject>
  <dc:creator/>
  <cp:keywords/>
  <dc:description/>
  <cp:lastModifiedBy/>
  <cp:revision>1</cp:revision>
  <dcterms:created xsi:type="dcterms:W3CDTF">2020-04-23T22:32:00Z</dcterms:created>
  <dcterms:modified xsi:type="dcterms:W3CDTF">2020-04-23T22:32:00Z</dcterms:modified>
  <cp:category>[Note: If you receive a Phase IIB supplement, you are required to provide progress reports, typically at six-month intervals until the grant ends. Introduce the different sections of the form]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