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763887" w:rsidP="00763887" w14:paraId="3977E4F3" w14:textId="77777777">
      <w:pPr>
        <w:jc w:val="center"/>
        <w:rPr>
          <w:rFonts w:ascii="Times New Roman" w:hAnsi="Times New Roman"/>
          <w:b/>
          <w:lang w:eastAsia="zh-CN"/>
        </w:rPr>
      </w:pPr>
      <w:r w:rsidRPr="00BF0AFD">
        <w:rPr>
          <w:rFonts w:ascii="Times New Roman" w:hAnsi="Times New Roman"/>
          <w:b/>
          <w:bCs/>
        </w:rPr>
        <w:t xml:space="preserve">Addendum to </w:t>
      </w:r>
      <w:r>
        <w:rPr>
          <w:rFonts w:ascii="Times New Roman" w:hAnsi="Times New Roman"/>
          <w:b/>
          <w:bCs/>
        </w:rPr>
        <w:t xml:space="preserve">the </w:t>
      </w:r>
      <w:r w:rsidRPr="003F4F88">
        <w:rPr>
          <w:rFonts w:ascii="Times New Roman" w:hAnsi="Times New Roman"/>
          <w:b/>
          <w:lang w:eastAsia="zh-CN"/>
        </w:rPr>
        <w:t>Supporting Statement for</w:t>
      </w:r>
    </w:p>
    <w:p w:rsidR="00763887" w:rsidRPr="003F4F88" w:rsidP="00763887" w14:paraId="7FCE6406" w14:textId="5CEEAFC1">
      <w:pPr>
        <w:jc w:val="center"/>
        <w:rPr>
          <w:rFonts w:ascii="Times New Roman" w:hAnsi="Times New Roman"/>
          <w:b/>
          <w:lang w:eastAsia="zh-CN"/>
        </w:rPr>
      </w:pPr>
      <w:r w:rsidRPr="003F4F88">
        <w:rPr>
          <w:rFonts w:ascii="Times New Roman" w:hAnsi="Times New Roman"/>
          <w:b/>
          <w:lang w:eastAsia="zh-CN"/>
        </w:rPr>
        <w:t>Form</w:t>
      </w:r>
      <w:r w:rsidR="003639C7">
        <w:rPr>
          <w:rFonts w:ascii="Times New Roman" w:hAnsi="Times New Roman"/>
          <w:b/>
          <w:lang w:eastAsia="zh-CN"/>
        </w:rPr>
        <w:t xml:space="preserve"> SSA-770</w:t>
      </w:r>
    </w:p>
    <w:p w:rsidR="00763887" w:rsidP="00763887" w14:paraId="4BD0EBB2" w14:textId="42DB2627">
      <w:pPr>
        <w:widowControl/>
        <w:snapToGrid/>
        <w:jc w:val="center"/>
        <w:rPr>
          <w:rFonts w:ascii="Times New Roman" w:hAnsi="Times New Roman"/>
          <w:b/>
          <w:lang w:eastAsia="zh-CN"/>
        </w:rPr>
      </w:pPr>
      <w:r>
        <w:rPr>
          <w:rFonts w:ascii="Times New Roman" w:hAnsi="Times New Roman"/>
          <w:b/>
          <w:lang w:eastAsia="zh-CN"/>
        </w:rPr>
        <w:t>Notice Regarding Substitution of Party Upon Death of Claimant Reconsideration of Disability Cessation</w:t>
      </w:r>
    </w:p>
    <w:p w:rsidR="003639C7" w:rsidP="00763887" w14:paraId="5DF245E6" w14:textId="2E63F809">
      <w:pPr>
        <w:widowControl/>
        <w:snapToGrid/>
        <w:jc w:val="center"/>
        <w:rPr>
          <w:rFonts w:ascii="Times New Roman" w:hAnsi="Times New Roman"/>
          <w:b/>
          <w:lang w:eastAsia="zh-CN"/>
        </w:rPr>
      </w:pPr>
      <w:r>
        <w:rPr>
          <w:rFonts w:ascii="Times New Roman" w:hAnsi="Times New Roman"/>
          <w:b/>
          <w:lang w:eastAsia="zh-CN"/>
        </w:rPr>
        <w:t>20 CFR 404.907-404.921 and 416.1407-416.1421</w:t>
      </w:r>
    </w:p>
    <w:p w:rsidR="003639C7" w:rsidP="00763887" w14:paraId="4BDA546E" w14:textId="5AC2AB56">
      <w:pPr>
        <w:widowControl/>
        <w:snapToGrid/>
        <w:jc w:val="center"/>
        <w:rPr>
          <w:rFonts w:ascii="Times New Roman" w:hAnsi="Times New Roman"/>
          <w:b/>
          <w:lang w:eastAsia="zh-CN"/>
        </w:rPr>
      </w:pPr>
      <w:r>
        <w:rPr>
          <w:rFonts w:ascii="Times New Roman" w:hAnsi="Times New Roman"/>
          <w:b/>
          <w:lang w:eastAsia="zh-CN"/>
        </w:rPr>
        <w:t>OMB No. 0960-0351</w:t>
      </w:r>
    </w:p>
    <w:p w:rsidR="00763887" w:rsidRPr="003F4F88" w:rsidP="00763887" w14:paraId="5AFCCD9F" w14:textId="7EAB7044">
      <w:pPr>
        <w:widowControl/>
        <w:snapToGrid/>
        <w:rPr>
          <w:rFonts w:ascii="Times New Roman" w:hAnsi="Times New Roman"/>
          <w:b/>
          <w:caps/>
          <w:lang w:eastAsia="zh-CN"/>
        </w:rPr>
      </w:pPr>
    </w:p>
    <w:p w:rsidR="00470782" w:rsidRPr="00ED5E9D" w:rsidP="00470782" w14:paraId="7F00A0D6" w14:textId="77777777">
      <w:pPr>
        <w:pStyle w:val="Heading7"/>
      </w:pPr>
      <w:r w:rsidRPr="00ED5E9D">
        <w:t>Minor Revisions to the Collection Instrument</w:t>
      </w:r>
    </w:p>
    <w:p w:rsidR="00470782" w:rsidRPr="00ED5E9D" w:rsidP="00470782" w14:paraId="56272D13" w14:textId="77777777">
      <w:pPr>
        <w:rPr>
          <w:rFonts w:ascii="Times New Roman" w:hAnsi="Times New Roman"/>
          <w:u w:val="single"/>
        </w:rPr>
      </w:pPr>
    </w:p>
    <w:p w:rsidR="00470782" w:rsidRPr="00ED5E9D" w:rsidP="00470782" w14:paraId="37F90B25" w14:textId="77777777">
      <w:pPr>
        <w:rPr>
          <w:rFonts w:ascii="Times New Roman" w:hAnsi="Times New Roman"/>
        </w:rPr>
      </w:pPr>
      <w:r w:rsidRPr="00ED5E9D">
        <w:rPr>
          <w:rFonts w:ascii="Times New Roman" w:hAnsi="Times New Roman"/>
        </w:rPr>
        <w:t>S</w:t>
      </w:r>
      <w:r w:rsidRPr="00ED5E9D" w:rsidR="00ED5E9D">
        <w:rPr>
          <w:rFonts w:ascii="Times New Roman" w:hAnsi="Times New Roman"/>
        </w:rPr>
        <w:t xml:space="preserve">SA is making </w:t>
      </w:r>
      <w:r w:rsidR="00BC5C15">
        <w:rPr>
          <w:rFonts w:ascii="Times New Roman" w:hAnsi="Times New Roman"/>
        </w:rPr>
        <w:t>the following revisions</w:t>
      </w:r>
      <w:r w:rsidRPr="00ED5E9D" w:rsidR="00ED5E9D">
        <w:rPr>
          <w:rFonts w:ascii="Times New Roman" w:hAnsi="Times New Roman"/>
        </w:rPr>
        <w:t>:</w:t>
      </w:r>
    </w:p>
    <w:p w:rsidR="00ED5E9D" w:rsidP="00ED5E9D" w14:paraId="682D4ABA" w14:textId="77777777">
      <w:pPr>
        <w:rPr>
          <w:rFonts w:ascii="Times New Roman" w:hAnsi="Times New Roman"/>
        </w:rPr>
      </w:pPr>
    </w:p>
    <w:p w:rsidR="00245055" w:rsidP="00245055" w14:paraId="4703138E" w14:textId="7BF06C83">
      <w:pPr>
        <w:widowControl/>
        <w:numPr>
          <w:ilvl w:val="0"/>
          <w:numId w:val="2"/>
        </w:numPr>
        <w:snapToGrid/>
        <w:rPr>
          <w:rFonts w:ascii="Times New Roman" w:hAnsi="Times New Roman"/>
        </w:rPr>
      </w:pPr>
      <w:r w:rsidRPr="00557606">
        <w:rPr>
          <w:rFonts w:ascii="Times New Roman" w:hAnsi="Times New Roman"/>
          <w:b/>
          <w:u w:val="single"/>
        </w:rPr>
        <w:t>Change</w:t>
      </w:r>
      <w:r w:rsidRPr="00865E56"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 We are revising the Privacy Act Statement on this form.</w:t>
      </w:r>
    </w:p>
    <w:p w:rsidR="00245055" w:rsidP="00245055" w14:paraId="5C11FC49" w14:textId="77777777">
      <w:pPr>
        <w:widowControl/>
        <w:snapToGrid/>
        <w:ind w:left="360"/>
        <w:rPr>
          <w:rFonts w:ascii="Times New Roman" w:hAnsi="Times New Roman"/>
        </w:rPr>
      </w:pPr>
    </w:p>
    <w:p w:rsidR="00FC54D9" w:rsidP="00FC54D9" w14:paraId="2E283A0D" w14:textId="517FD8FF">
      <w:pPr>
        <w:pStyle w:val="ListParagraph"/>
        <w:ind w:left="360"/>
        <w:rPr>
          <w:rFonts w:ascii="Times New Roman" w:hAnsi="Times New Roman"/>
          <w:snapToGrid w:val="0"/>
        </w:rPr>
      </w:pPr>
      <w:r w:rsidRPr="00557606">
        <w:rPr>
          <w:rFonts w:ascii="Times New Roman" w:hAnsi="Times New Roman"/>
          <w:b/>
          <w:u w:val="single"/>
        </w:rPr>
        <w:t>Justification</w:t>
      </w:r>
      <w:r w:rsidRPr="00865E56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 </w:t>
      </w:r>
      <w:r w:rsidRPr="009D5D8C">
        <w:rPr>
          <w:rFonts w:ascii="Times New Roman" w:hAnsi="Times New Roman"/>
          <w:snapToGrid w:val="0"/>
        </w:rPr>
        <w:t>SSA’s Office of Law and Policy / Privacy &amp; Disclosure Policy is conducting a systematic review of SSA’s Privacy Act Statements on agency forms.  As a result, SSA is updating the Privacy Act Statement on the form.</w:t>
      </w:r>
    </w:p>
    <w:p w:rsidR="00317990" w:rsidP="00245055" w14:paraId="1CF40283" w14:textId="5847E35B">
      <w:pPr>
        <w:widowControl/>
        <w:snapToGrid/>
        <w:ind w:left="360"/>
        <w:rPr>
          <w:rFonts w:ascii="Times New Roman" w:hAnsi="Times New Roman"/>
        </w:rPr>
      </w:pPr>
    </w:p>
    <w:p w:rsidR="00317990" w:rsidRPr="00A46366" w:rsidP="00317990" w14:paraId="39429490" w14:textId="77777777">
      <w:pPr>
        <w:widowControl/>
        <w:snapToGrid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SSA will implement these revisions upon OMB’s approval.  These revisions will not affect the current burden for this information collection.</w:t>
      </w:r>
    </w:p>
    <w:p w:rsidR="00317990" w:rsidP="00317990" w14:paraId="44061AE5" w14:textId="77777777">
      <w:pPr>
        <w:widowControl/>
        <w:snapToGrid/>
        <w:rPr>
          <w:rFonts w:ascii="Times New Roman" w:hAnsi="Times New Roman"/>
        </w:rPr>
      </w:pPr>
    </w:p>
    <w:p w:rsidR="007E797B" w:rsidP="007E797B" w14:paraId="328ED336" w14:textId="77777777">
      <w:pPr>
        <w:widowControl/>
        <w:snapToGrid/>
        <w:rPr>
          <w:rFonts w:ascii="Times New Roman" w:hAnsi="Times New Roman"/>
        </w:rPr>
      </w:pPr>
    </w:p>
    <w:p w:rsidR="007E797B" w:rsidP="007E797B" w14:paraId="604432F8" w14:textId="77777777">
      <w:pPr>
        <w:widowControl/>
        <w:snapToGrid/>
        <w:rPr>
          <w:rFonts w:ascii="Times New Roman" w:hAnsi="Times New Roman"/>
        </w:rPr>
      </w:pPr>
    </w:p>
    <w:p w:rsidR="009B5717" w:rsidP="007E797B" w14:paraId="2B8853B4" w14:textId="3FA75EC6">
      <w:pPr>
        <w:widowControl/>
        <w:snapToGrid/>
        <w:rPr>
          <w:rFonts w:ascii="Times New Roman" w:hAnsi="Times New Roman"/>
        </w:rPr>
      </w:pPr>
    </w:p>
    <w:sectPr w:rsidSect="00554B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87F4874"/>
    <w:multiLevelType w:val="hybridMultilevel"/>
    <w:tmpl w:val="D79C1C1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7512F2C"/>
    <w:multiLevelType w:val="hybridMultilevel"/>
    <w:tmpl w:val="D07E1494"/>
    <w:lvl w:ilvl="0">
      <w:start w:val="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-540"/>
        </w:tabs>
        <w:ind w:left="-5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</w:abstractNum>
  <w:num w:numId="1" w16cid:durableId="1845054077">
    <w:abstractNumId w:val="1"/>
  </w:num>
  <w:num w:numId="2" w16cid:durableId="373585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782"/>
    <w:rsid w:val="000002D5"/>
    <w:rsid w:val="00000650"/>
    <w:rsid w:val="00000BC5"/>
    <w:rsid w:val="00001FA6"/>
    <w:rsid w:val="0000229A"/>
    <w:rsid w:val="000023BC"/>
    <w:rsid w:val="0000242C"/>
    <w:rsid w:val="0000251E"/>
    <w:rsid w:val="00002F56"/>
    <w:rsid w:val="00003C1D"/>
    <w:rsid w:val="00003C85"/>
    <w:rsid w:val="00004FF4"/>
    <w:rsid w:val="000058FB"/>
    <w:rsid w:val="00006683"/>
    <w:rsid w:val="00006EB2"/>
    <w:rsid w:val="00006F64"/>
    <w:rsid w:val="00007207"/>
    <w:rsid w:val="000104E5"/>
    <w:rsid w:val="00010ABA"/>
    <w:rsid w:val="00010ABC"/>
    <w:rsid w:val="00011332"/>
    <w:rsid w:val="00011E7D"/>
    <w:rsid w:val="0001211C"/>
    <w:rsid w:val="00012614"/>
    <w:rsid w:val="00012AB3"/>
    <w:rsid w:val="00012B7D"/>
    <w:rsid w:val="00012E3F"/>
    <w:rsid w:val="00013C19"/>
    <w:rsid w:val="00014623"/>
    <w:rsid w:val="000147F8"/>
    <w:rsid w:val="00014E8D"/>
    <w:rsid w:val="00015475"/>
    <w:rsid w:val="00015C6E"/>
    <w:rsid w:val="00016180"/>
    <w:rsid w:val="00016187"/>
    <w:rsid w:val="000162FC"/>
    <w:rsid w:val="0001674A"/>
    <w:rsid w:val="00016B70"/>
    <w:rsid w:val="00017510"/>
    <w:rsid w:val="00017C5A"/>
    <w:rsid w:val="00017FF5"/>
    <w:rsid w:val="00020760"/>
    <w:rsid w:val="00021BD9"/>
    <w:rsid w:val="000223A1"/>
    <w:rsid w:val="00022589"/>
    <w:rsid w:val="00023102"/>
    <w:rsid w:val="00023415"/>
    <w:rsid w:val="000234C4"/>
    <w:rsid w:val="00023CC2"/>
    <w:rsid w:val="00024534"/>
    <w:rsid w:val="0002466A"/>
    <w:rsid w:val="00024852"/>
    <w:rsid w:val="00024EFA"/>
    <w:rsid w:val="00026092"/>
    <w:rsid w:val="00026216"/>
    <w:rsid w:val="00026368"/>
    <w:rsid w:val="0002656A"/>
    <w:rsid w:val="0002674D"/>
    <w:rsid w:val="0002720F"/>
    <w:rsid w:val="00027467"/>
    <w:rsid w:val="0002787F"/>
    <w:rsid w:val="000302F2"/>
    <w:rsid w:val="000303FA"/>
    <w:rsid w:val="00030558"/>
    <w:rsid w:val="000306A0"/>
    <w:rsid w:val="000310A4"/>
    <w:rsid w:val="0003125F"/>
    <w:rsid w:val="00031A6A"/>
    <w:rsid w:val="00031F54"/>
    <w:rsid w:val="000326DD"/>
    <w:rsid w:val="00032920"/>
    <w:rsid w:val="00032A25"/>
    <w:rsid w:val="00032B4D"/>
    <w:rsid w:val="00033678"/>
    <w:rsid w:val="0003477D"/>
    <w:rsid w:val="00034A8C"/>
    <w:rsid w:val="00034C7A"/>
    <w:rsid w:val="000355DD"/>
    <w:rsid w:val="000359FC"/>
    <w:rsid w:val="00035A7C"/>
    <w:rsid w:val="0003628E"/>
    <w:rsid w:val="0003694D"/>
    <w:rsid w:val="00037214"/>
    <w:rsid w:val="00040563"/>
    <w:rsid w:val="00040EB7"/>
    <w:rsid w:val="000414C2"/>
    <w:rsid w:val="000415C7"/>
    <w:rsid w:val="00041B83"/>
    <w:rsid w:val="00041C10"/>
    <w:rsid w:val="000423BC"/>
    <w:rsid w:val="0004316C"/>
    <w:rsid w:val="000431BD"/>
    <w:rsid w:val="0004453D"/>
    <w:rsid w:val="00044AE9"/>
    <w:rsid w:val="000459AA"/>
    <w:rsid w:val="000461D7"/>
    <w:rsid w:val="00046A6A"/>
    <w:rsid w:val="00046B03"/>
    <w:rsid w:val="00046EB3"/>
    <w:rsid w:val="00046F6C"/>
    <w:rsid w:val="0005027C"/>
    <w:rsid w:val="000506A3"/>
    <w:rsid w:val="00051024"/>
    <w:rsid w:val="00052090"/>
    <w:rsid w:val="00052912"/>
    <w:rsid w:val="00052CC3"/>
    <w:rsid w:val="0005355D"/>
    <w:rsid w:val="0005529F"/>
    <w:rsid w:val="00055BCD"/>
    <w:rsid w:val="000564F4"/>
    <w:rsid w:val="00056B9C"/>
    <w:rsid w:val="00056E04"/>
    <w:rsid w:val="0005706E"/>
    <w:rsid w:val="0005760E"/>
    <w:rsid w:val="00057F59"/>
    <w:rsid w:val="00060DDD"/>
    <w:rsid w:val="00061830"/>
    <w:rsid w:val="000619A0"/>
    <w:rsid w:val="00061A76"/>
    <w:rsid w:val="00061B74"/>
    <w:rsid w:val="00061F3B"/>
    <w:rsid w:val="0006218D"/>
    <w:rsid w:val="000628C8"/>
    <w:rsid w:val="00062A23"/>
    <w:rsid w:val="00062AF9"/>
    <w:rsid w:val="00062B80"/>
    <w:rsid w:val="00062F56"/>
    <w:rsid w:val="000631C4"/>
    <w:rsid w:val="00063AA5"/>
    <w:rsid w:val="00064254"/>
    <w:rsid w:val="00064408"/>
    <w:rsid w:val="000655E4"/>
    <w:rsid w:val="000655F9"/>
    <w:rsid w:val="00066C63"/>
    <w:rsid w:val="000675B1"/>
    <w:rsid w:val="00067644"/>
    <w:rsid w:val="0006798C"/>
    <w:rsid w:val="00067E26"/>
    <w:rsid w:val="00067EDB"/>
    <w:rsid w:val="0007012C"/>
    <w:rsid w:val="00071AF1"/>
    <w:rsid w:val="00071D92"/>
    <w:rsid w:val="000727F3"/>
    <w:rsid w:val="0007293B"/>
    <w:rsid w:val="00072AC6"/>
    <w:rsid w:val="00072FC7"/>
    <w:rsid w:val="00074B92"/>
    <w:rsid w:val="0007514B"/>
    <w:rsid w:val="00075CF9"/>
    <w:rsid w:val="00076D71"/>
    <w:rsid w:val="00077A34"/>
    <w:rsid w:val="0008004B"/>
    <w:rsid w:val="000802AB"/>
    <w:rsid w:val="00081B09"/>
    <w:rsid w:val="00082342"/>
    <w:rsid w:val="0008276E"/>
    <w:rsid w:val="00082783"/>
    <w:rsid w:val="00082A7E"/>
    <w:rsid w:val="00082DA3"/>
    <w:rsid w:val="00083228"/>
    <w:rsid w:val="00083455"/>
    <w:rsid w:val="00083A4F"/>
    <w:rsid w:val="00083EE8"/>
    <w:rsid w:val="0008475C"/>
    <w:rsid w:val="00084E8B"/>
    <w:rsid w:val="00085163"/>
    <w:rsid w:val="000852F0"/>
    <w:rsid w:val="000856BF"/>
    <w:rsid w:val="0008576C"/>
    <w:rsid w:val="00086561"/>
    <w:rsid w:val="00086CDF"/>
    <w:rsid w:val="00086FB1"/>
    <w:rsid w:val="0008766F"/>
    <w:rsid w:val="00087905"/>
    <w:rsid w:val="0008799F"/>
    <w:rsid w:val="00087EDF"/>
    <w:rsid w:val="00087FD6"/>
    <w:rsid w:val="0009083D"/>
    <w:rsid w:val="0009097B"/>
    <w:rsid w:val="00091435"/>
    <w:rsid w:val="00091B3F"/>
    <w:rsid w:val="0009244A"/>
    <w:rsid w:val="000926AA"/>
    <w:rsid w:val="000928C5"/>
    <w:rsid w:val="00093103"/>
    <w:rsid w:val="00094393"/>
    <w:rsid w:val="00094C45"/>
    <w:rsid w:val="00095057"/>
    <w:rsid w:val="0009624B"/>
    <w:rsid w:val="0009674B"/>
    <w:rsid w:val="000968B4"/>
    <w:rsid w:val="000969E6"/>
    <w:rsid w:val="00097784"/>
    <w:rsid w:val="0009793A"/>
    <w:rsid w:val="000979E0"/>
    <w:rsid w:val="00097A7B"/>
    <w:rsid w:val="00097ADC"/>
    <w:rsid w:val="00097CA8"/>
    <w:rsid w:val="000A08A9"/>
    <w:rsid w:val="000A0EA6"/>
    <w:rsid w:val="000A1406"/>
    <w:rsid w:val="000A162A"/>
    <w:rsid w:val="000A17B5"/>
    <w:rsid w:val="000A293F"/>
    <w:rsid w:val="000A3310"/>
    <w:rsid w:val="000A34BB"/>
    <w:rsid w:val="000A37BF"/>
    <w:rsid w:val="000A39E5"/>
    <w:rsid w:val="000A3A2E"/>
    <w:rsid w:val="000A424F"/>
    <w:rsid w:val="000A463B"/>
    <w:rsid w:val="000A5113"/>
    <w:rsid w:val="000A6276"/>
    <w:rsid w:val="000A7161"/>
    <w:rsid w:val="000A7943"/>
    <w:rsid w:val="000A7CEE"/>
    <w:rsid w:val="000A7EF1"/>
    <w:rsid w:val="000B050D"/>
    <w:rsid w:val="000B0A4A"/>
    <w:rsid w:val="000B0BFA"/>
    <w:rsid w:val="000B10C0"/>
    <w:rsid w:val="000B11CA"/>
    <w:rsid w:val="000B19E1"/>
    <w:rsid w:val="000B40BD"/>
    <w:rsid w:val="000B4142"/>
    <w:rsid w:val="000B4BF9"/>
    <w:rsid w:val="000B4DEC"/>
    <w:rsid w:val="000B594C"/>
    <w:rsid w:val="000B59C9"/>
    <w:rsid w:val="000B5D45"/>
    <w:rsid w:val="000B65A5"/>
    <w:rsid w:val="000B705A"/>
    <w:rsid w:val="000B79A1"/>
    <w:rsid w:val="000B7C48"/>
    <w:rsid w:val="000C00CB"/>
    <w:rsid w:val="000C0F16"/>
    <w:rsid w:val="000C1136"/>
    <w:rsid w:val="000C2237"/>
    <w:rsid w:val="000C32A9"/>
    <w:rsid w:val="000C37F4"/>
    <w:rsid w:val="000C3CA7"/>
    <w:rsid w:val="000C41A0"/>
    <w:rsid w:val="000C4366"/>
    <w:rsid w:val="000C43CB"/>
    <w:rsid w:val="000C4A21"/>
    <w:rsid w:val="000C4ACB"/>
    <w:rsid w:val="000C4CA3"/>
    <w:rsid w:val="000C5F14"/>
    <w:rsid w:val="000C6995"/>
    <w:rsid w:val="000C6F77"/>
    <w:rsid w:val="000C7036"/>
    <w:rsid w:val="000C7EE3"/>
    <w:rsid w:val="000D0A48"/>
    <w:rsid w:val="000D0E7D"/>
    <w:rsid w:val="000D0E94"/>
    <w:rsid w:val="000D105B"/>
    <w:rsid w:val="000D1914"/>
    <w:rsid w:val="000D1E68"/>
    <w:rsid w:val="000D23AD"/>
    <w:rsid w:val="000D2511"/>
    <w:rsid w:val="000D335C"/>
    <w:rsid w:val="000D37B2"/>
    <w:rsid w:val="000D467D"/>
    <w:rsid w:val="000D4B51"/>
    <w:rsid w:val="000D4D8F"/>
    <w:rsid w:val="000D51B7"/>
    <w:rsid w:val="000D5303"/>
    <w:rsid w:val="000D541E"/>
    <w:rsid w:val="000D5BD6"/>
    <w:rsid w:val="000D6413"/>
    <w:rsid w:val="000D6AF6"/>
    <w:rsid w:val="000D6C06"/>
    <w:rsid w:val="000D6C51"/>
    <w:rsid w:val="000D6EF8"/>
    <w:rsid w:val="000D7365"/>
    <w:rsid w:val="000D73C1"/>
    <w:rsid w:val="000D740B"/>
    <w:rsid w:val="000D79AD"/>
    <w:rsid w:val="000D7B4C"/>
    <w:rsid w:val="000E01E7"/>
    <w:rsid w:val="000E02BA"/>
    <w:rsid w:val="000E0379"/>
    <w:rsid w:val="000E0869"/>
    <w:rsid w:val="000E11FD"/>
    <w:rsid w:val="000E1D33"/>
    <w:rsid w:val="000E29C1"/>
    <w:rsid w:val="000E30B1"/>
    <w:rsid w:val="000E45A3"/>
    <w:rsid w:val="000E4A85"/>
    <w:rsid w:val="000E5533"/>
    <w:rsid w:val="000E5D10"/>
    <w:rsid w:val="000E5DD6"/>
    <w:rsid w:val="000E674D"/>
    <w:rsid w:val="000E6A36"/>
    <w:rsid w:val="000E6CEA"/>
    <w:rsid w:val="000E70BC"/>
    <w:rsid w:val="000F1F4F"/>
    <w:rsid w:val="000F298C"/>
    <w:rsid w:val="000F2B25"/>
    <w:rsid w:val="000F3017"/>
    <w:rsid w:val="000F3545"/>
    <w:rsid w:val="000F357D"/>
    <w:rsid w:val="000F403C"/>
    <w:rsid w:val="000F499B"/>
    <w:rsid w:val="000F49A2"/>
    <w:rsid w:val="000F4D23"/>
    <w:rsid w:val="000F51EB"/>
    <w:rsid w:val="000F58C8"/>
    <w:rsid w:val="000F5FCA"/>
    <w:rsid w:val="000F6179"/>
    <w:rsid w:val="000F65ED"/>
    <w:rsid w:val="000F673A"/>
    <w:rsid w:val="000F6E97"/>
    <w:rsid w:val="000F710F"/>
    <w:rsid w:val="000F7312"/>
    <w:rsid w:val="000F74BF"/>
    <w:rsid w:val="001004E7"/>
    <w:rsid w:val="0010099B"/>
    <w:rsid w:val="00100D04"/>
    <w:rsid w:val="00100DC2"/>
    <w:rsid w:val="00102444"/>
    <w:rsid w:val="00103236"/>
    <w:rsid w:val="001040B8"/>
    <w:rsid w:val="00104F37"/>
    <w:rsid w:val="001054C9"/>
    <w:rsid w:val="00105654"/>
    <w:rsid w:val="00105719"/>
    <w:rsid w:val="00105847"/>
    <w:rsid w:val="00105F4D"/>
    <w:rsid w:val="00105F92"/>
    <w:rsid w:val="00106552"/>
    <w:rsid w:val="00107BA1"/>
    <w:rsid w:val="001105F6"/>
    <w:rsid w:val="00110667"/>
    <w:rsid w:val="00111984"/>
    <w:rsid w:val="001122BB"/>
    <w:rsid w:val="00112ABB"/>
    <w:rsid w:val="00112B0D"/>
    <w:rsid w:val="00112BC5"/>
    <w:rsid w:val="00114BFE"/>
    <w:rsid w:val="001159A9"/>
    <w:rsid w:val="00115A81"/>
    <w:rsid w:val="00115B98"/>
    <w:rsid w:val="00115E0F"/>
    <w:rsid w:val="00116A22"/>
    <w:rsid w:val="00116CE1"/>
    <w:rsid w:val="00116F44"/>
    <w:rsid w:val="0011764D"/>
    <w:rsid w:val="00117767"/>
    <w:rsid w:val="00117F5A"/>
    <w:rsid w:val="00120C19"/>
    <w:rsid w:val="00120E1A"/>
    <w:rsid w:val="00120FEB"/>
    <w:rsid w:val="001220FF"/>
    <w:rsid w:val="001222D9"/>
    <w:rsid w:val="00122505"/>
    <w:rsid w:val="00122597"/>
    <w:rsid w:val="00122754"/>
    <w:rsid w:val="00122BA7"/>
    <w:rsid w:val="00123A83"/>
    <w:rsid w:val="00123D72"/>
    <w:rsid w:val="00124415"/>
    <w:rsid w:val="00124FF8"/>
    <w:rsid w:val="001252A5"/>
    <w:rsid w:val="00125F29"/>
    <w:rsid w:val="00126D86"/>
    <w:rsid w:val="00127335"/>
    <w:rsid w:val="00127360"/>
    <w:rsid w:val="00127644"/>
    <w:rsid w:val="00130F2E"/>
    <w:rsid w:val="00131BF4"/>
    <w:rsid w:val="00132C4B"/>
    <w:rsid w:val="0013319B"/>
    <w:rsid w:val="001333DF"/>
    <w:rsid w:val="0013370D"/>
    <w:rsid w:val="00133D53"/>
    <w:rsid w:val="00133E74"/>
    <w:rsid w:val="00134E8E"/>
    <w:rsid w:val="0013577A"/>
    <w:rsid w:val="00135B3C"/>
    <w:rsid w:val="00135D6E"/>
    <w:rsid w:val="001363B2"/>
    <w:rsid w:val="001374A1"/>
    <w:rsid w:val="001400F3"/>
    <w:rsid w:val="001406A5"/>
    <w:rsid w:val="00140D34"/>
    <w:rsid w:val="001411A3"/>
    <w:rsid w:val="00143A66"/>
    <w:rsid w:val="00143ECE"/>
    <w:rsid w:val="00143F15"/>
    <w:rsid w:val="00143F9F"/>
    <w:rsid w:val="00144AB7"/>
    <w:rsid w:val="00145DB8"/>
    <w:rsid w:val="001461A6"/>
    <w:rsid w:val="00146AD4"/>
    <w:rsid w:val="00146CB9"/>
    <w:rsid w:val="00147AE5"/>
    <w:rsid w:val="00147DE6"/>
    <w:rsid w:val="001502F3"/>
    <w:rsid w:val="0015030E"/>
    <w:rsid w:val="001506F7"/>
    <w:rsid w:val="00150B9C"/>
    <w:rsid w:val="00151095"/>
    <w:rsid w:val="0015172B"/>
    <w:rsid w:val="00152320"/>
    <w:rsid w:val="00152A44"/>
    <w:rsid w:val="00152C70"/>
    <w:rsid w:val="00152CD3"/>
    <w:rsid w:val="001535E4"/>
    <w:rsid w:val="00153885"/>
    <w:rsid w:val="00153DAC"/>
    <w:rsid w:val="0015487A"/>
    <w:rsid w:val="00155F72"/>
    <w:rsid w:val="00156974"/>
    <w:rsid w:val="00157C6D"/>
    <w:rsid w:val="00160C8E"/>
    <w:rsid w:val="00160EEC"/>
    <w:rsid w:val="001610D5"/>
    <w:rsid w:val="001618E6"/>
    <w:rsid w:val="0016230E"/>
    <w:rsid w:val="00162EEF"/>
    <w:rsid w:val="00162F8D"/>
    <w:rsid w:val="00163223"/>
    <w:rsid w:val="00163836"/>
    <w:rsid w:val="00163AD7"/>
    <w:rsid w:val="00163B03"/>
    <w:rsid w:val="00163B76"/>
    <w:rsid w:val="00164085"/>
    <w:rsid w:val="0016413B"/>
    <w:rsid w:val="001644A6"/>
    <w:rsid w:val="00165112"/>
    <w:rsid w:val="0016515D"/>
    <w:rsid w:val="0016595D"/>
    <w:rsid w:val="00165CFE"/>
    <w:rsid w:val="0016637E"/>
    <w:rsid w:val="00166794"/>
    <w:rsid w:val="0016687B"/>
    <w:rsid w:val="00166AEC"/>
    <w:rsid w:val="00166B3E"/>
    <w:rsid w:val="00166BAA"/>
    <w:rsid w:val="00166E85"/>
    <w:rsid w:val="0016703A"/>
    <w:rsid w:val="001676EC"/>
    <w:rsid w:val="00167C69"/>
    <w:rsid w:val="0017079A"/>
    <w:rsid w:val="00170AB8"/>
    <w:rsid w:val="001710A5"/>
    <w:rsid w:val="0017167C"/>
    <w:rsid w:val="00171C1E"/>
    <w:rsid w:val="00172787"/>
    <w:rsid w:val="001728F2"/>
    <w:rsid w:val="00172F83"/>
    <w:rsid w:val="001736D3"/>
    <w:rsid w:val="00173A4F"/>
    <w:rsid w:val="00173E05"/>
    <w:rsid w:val="001741C9"/>
    <w:rsid w:val="00174E0F"/>
    <w:rsid w:val="00175076"/>
    <w:rsid w:val="001766D8"/>
    <w:rsid w:val="001779ED"/>
    <w:rsid w:val="00177B55"/>
    <w:rsid w:val="001804B5"/>
    <w:rsid w:val="00180C85"/>
    <w:rsid w:val="00181695"/>
    <w:rsid w:val="00181908"/>
    <w:rsid w:val="001819A3"/>
    <w:rsid w:val="001827E6"/>
    <w:rsid w:val="00182EAB"/>
    <w:rsid w:val="00183862"/>
    <w:rsid w:val="0018400E"/>
    <w:rsid w:val="0018452A"/>
    <w:rsid w:val="00184749"/>
    <w:rsid w:val="00184BA6"/>
    <w:rsid w:val="001852B8"/>
    <w:rsid w:val="00186182"/>
    <w:rsid w:val="00186360"/>
    <w:rsid w:val="00186F78"/>
    <w:rsid w:val="00187B43"/>
    <w:rsid w:val="00191E11"/>
    <w:rsid w:val="001922B4"/>
    <w:rsid w:val="001924E5"/>
    <w:rsid w:val="00192CFC"/>
    <w:rsid w:val="001931BA"/>
    <w:rsid w:val="0019360F"/>
    <w:rsid w:val="00193675"/>
    <w:rsid w:val="00193CEA"/>
    <w:rsid w:val="00194C28"/>
    <w:rsid w:val="00195F9E"/>
    <w:rsid w:val="00196680"/>
    <w:rsid w:val="001970CA"/>
    <w:rsid w:val="001974A8"/>
    <w:rsid w:val="00197866"/>
    <w:rsid w:val="00197890"/>
    <w:rsid w:val="001A06BE"/>
    <w:rsid w:val="001A0822"/>
    <w:rsid w:val="001A1024"/>
    <w:rsid w:val="001A21E8"/>
    <w:rsid w:val="001A38FC"/>
    <w:rsid w:val="001A45E6"/>
    <w:rsid w:val="001A4666"/>
    <w:rsid w:val="001A4B10"/>
    <w:rsid w:val="001A4CE7"/>
    <w:rsid w:val="001A4D5E"/>
    <w:rsid w:val="001A50EE"/>
    <w:rsid w:val="001A5A72"/>
    <w:rsid w:val="001A60C8"/>
    <w:rsid w:val="001A66AF"/>
    <w:rsid w:val="001B108E"/>
    <w:rsid w:val="001B1441"/>
    <w:rsid w:val="001B1A2F"/>
    <w:rsid w:val="001B22E5"/>
    <w:rsid w:val="001B25DB"/>
    <w:rsid w:val="001B3184"/>
    <w:rsid w:val="001B33AF"/>
    <w:rsid w:val="001B372A"/>
    <w:rsid w:val="001B3AB1"/>
    <w:rsid w:val="001B3F2B"/>
    <w:rsid w:val="001B4FF5"/>
    <w:rsid w:val="001B53DB"/>
    <w:rsid w:val="001B5C08"/>
    <w:rsid w:val="001B608B"/>
    <w:rsid w:val="001B633B"/>
    <w:rsid w:val="001B6E25"/>
    <w:rsid w:val="001B7005"/>
    <w:rsid w:val="001B79D1"/>
    <w:rsid w:val="001B7BE7"/>
    <w:rsid w:val="001B7DC0"/>
    <w:rsid w:val="001B7F78"/>
    <w:rsid w:val="001C07A6"/>
    <w:rsid w:val="001C125D"/>
    <w:rsid w:val="001C19E5"/>
    <w:rsid w:val="001C1C6F"/>
    <w:rsid w:val="001C225D"/>
    <w:rsid w:val="001C257C"/>
    <w:rsid w:val="001C2E18"/>
    <w:rsid w:val="001C41EC"/>
    <w:rsid w:val="001C4550"/>
    <w:rsid w:val="001C4B6C"/>
    <w:rsid w:val="001C51D4"/>
    <w:rsid w:val="001C521A"/>
    <w:rsid w:val="001C55DD"/>
    <w:rsid w:val="001C5BD7"/>
    <w:rsid w:val="001C5FA5"/>
    <w:rsid w:val="001C64AB"/>
    <w:rsid w:val="001C6827"/>
    <w:rsid w:val="001C7153"/>
    <w:rsid w:val="001C786D"/>
    <w:rsid w:val="001C7DB2"/>
    <w:rsid w:val="001D02FF"/>
    <w:rsid w:val="001D042F"/>
    <w:rsid w:val="001D0E67"/>
    <w:rsid w:val="001D10CB"/>
    <w:rsid w:val="001D1C23"/>
    <w:rsid w:val="001D1D74"/>
    <w:rsid w:val="001D3930"/>
    <w:rsid w:val="001D43D9"/>
    <w:rsid w:val="001D4959"/>
    <w:rsid w:val="001D4A73"/>
    <w:rsid w:val="001D51DE"/>
    <w:rsid w:val="001D6301"/>
    <w:rsid w:val="001D69F5"/>
    <w:rsid w:val="001D74AE"/>
    <w:rsid w:val="001E179E"/>
    <w:rsid w:val="001E17FF"/>
    <w:rsid w:val="001E198C"/>
    <w:rsid w:val="001E1F91"/>
    <w:rsid w:val="001E21E7"/>
    <w:rsid w:val="001E23B9"/>
    <w:rsid w:val="001E244F"/>
    <w:rsid w:val="001E2AE9"/>
    <w:rsid w:val="001E36E5"/>
    <w:rsid w:val="001E3B1E"/>
    <w:rsid w:val="001E3D18"/>
    <w:rsid w:val="001E546A"/>
    <w:rsid w:val="001E645A"/>
    <w:rsid w:val="001E64CE"/>
    <w:rsid w:val="001E66BB"/>
    <w:rsid w:val="001E681D"/>
    <w:rsid w:val="001E6D9B"/>
    <w:rsid w:val="001E7695"/>
    <w:rsid w:val="001F0767"/>
    <w:rsid w:val="001F07FC"/>
    <w:rsid w:val="001F083F"/>
    <w:rsid w:val="001F0ADB"/>
    <w:rsid w:val="001F0E5C"/>
    <w:rsid w:val="001F1462"/>
    <w:rsid w:val="001F1511"/>
    <w:rsid w:val="001F1946"/>
    <w:rsid w:val="001F1EFB"/>
    <w:rsid w:val="001F2266"/>
    <w:rsid w:val="001F2596"/>
    <w:rsid w:val="001F2716"/>
    <w:rsid w:val="001F2F1E"/>
    <w:rsid w:val="001F3D5F"/>
    <w:rsid w:val="001F40C3"/>
    <w:rsid w:val="001F4FB9"/>
    <w:rsid w:val="001F50E3"/>
    <w:rsid w:val="001F59E8"/>
    <w:rsid w:val="001F5CB2"/>
    <w:rsid w:val="001F5DF3"/>
    <w:rsid w:val="001F60D0"/>
    <w:rsid w:val="001F64A0"/>
    <w:rsid w:val="001F7110"/>
    <w:rsid w:val="001F74D9"/>
    <w:rsid w:val="001F759F"/>
    <w:rsid w:val="001F78F1"/>
    <w:rsid w:val="002002AC"/>
    <w:rsid w:val="00200B08"/>
    <w:rsid w:val="00200E38"/>
    <w:rsid w:val="00200F01"/>
    <w:rsid w:val="00200F85"/>
    <w:rsid w:val="00201798"/>
    <w:rsid w:val="002019AD"/>
    <w:rsid w:val="00201D6B"/>
    <w:rsid w:val="0020212E"/>
    <w:rsid w:val="002023FF"/>
    <w:rsid w:val="0020260B"/>
    <w:rsid w:val="00202D78"/>
    <w:rsid w:val="0020314C"/>
    <w:rsid w:val="00203316"/>
    <w:rsid w:val="00203487"/>
    <w:rsid w:val="002044ED"/>
    <w:rsid w:val="0020451F"/>
    <w:rsid w:val="00204AEE"/>
    <w:rsid w:val="00205351"/>
    <w:rsid w:val="002055FC"/>
    <w:rsid w:val="002058A2"/>
    <w:rsid w:val="00205A35"/>
    <w:rsid w:val="00205E4F"/>
    <w:rsid w:val="002069F3"/>
    <w:rsid w:val="00206AB4"/>
    <w:rsid w:val="00206B50"/>
    <w:rsid w:val="002077CA"/>
    <w:rsid w:val="00207C3D"/>
    <w:rsid w:val="00210BD9"/>
    <w:rsid w:val="00210CB1"/>
    <w:rsid w:val="0021231B"/>
    <w:rsid w:val="0021278D"/>
    <w:rsid w:val="00212A81"/>
    <w:rsid w:val="00213EB1"/>
    <w:rsid w:val="002144A8"/>
    <w:rsid w:val="002148F5"/>
    <w:rsid w:val="00214963"/>
    <w:rsid w:val="0021515F"/>
    <w:rsid w:val="00215442"/>
    <w:rsid w:val="00215EB1"/>
    <w:rsid w:val="00216387"/>
    <w:rsid w:val="00216775"/>
    <w:rsid w:val="00216A4D"/>
    <w:rsid w:val="00216A99"/>
    <w:rsid w:val="00217064"/>
    <w:rsid w:val="002171FD"/>
    <w:rsid w:val="00217B96"/>
    <w:rsid w:val="00217DD2"/>
    <w:rsid w:val="00217EAF"/>
    <w:rsid w:val="00217FC7"/>
    <w:rsid w:val="00220AB3"/>
    <w:rsid w:val="00220B0B"/>
    <w:rsid w:val="00220EE2"/>
    <w:rsid w:val="0022141C"/>
    <w:rsid w:val="002216C4"/>
    <w:rsid w:val="0022186D"/>
    <w:rsid w:val="002219A0"/>
    <w:rsid w:val="0022220C"/>
    <w:rsid w:val="002246D9"/>
    <w:rsid w:val="00225857"/>
    <w:rsid w:val="002265F5"/>
    <w:rsid w:val="00227150"/>
    <w:rsid w:val="00227267"/>
    <w:rsid w:val="00227438"/>
    <w:rsid w:val="002303C1"/>
    <w:rsid w:val="00230D84"/>
    <w:rsid w:val="00230E6C"/>
    <w:rsid w:val="0023100D"/>
    <w:rsid w:val="00231A55"/>
    <w:rsid w:val="00231BE2"/>
    <w:rsid w:val="00232D98"/>
    <w:rsid w:val="00233FCC"/>
    <w:rsid w:val="00234768"/>
    <w:rsid w:val="002347FA"/>
    <w:rsid w:val="00234F37"/>
    <w:rsid w:val="00235315"/>
    <w:rsid w:val="00235A61"/>
    <w:rsid w:val="00235BE7"/>
    <w:rsid w:val="00235C24"/>
    <w:rsid w:val="00235F03"/>
    <w:rsid w:val="0023697E"/>
    <w:rsid w:val="00236B1B"/>
    <w:rsid w:val="00236F1D"/>
    <w:rsid w:val="00237B80"/>
    <w:rsid w:val="00242247"/>
    <w:rsid w:val="00242BC7"/>
    <w:rsid w:val="002437F4"/>
    <w:rsid w:val="00243DD0"/>
    <w:rsid w:val="002442EC"/>
    <w:rsid w:val="00245055"/>
    <w:rsid w:val="00245F39"/>
    <w:rsid w:val="00245F61"/>
    <w:rsid w:val="002460BC"/>
    <w:rsid w:val="00246442"/>
    <w:rsid w:val="00246772"/>
    <w:rsid w:val="002471B3"/>
    <w:rsid w:val="00247A33"/>
    <w:rsid w:val="002503B7"/>
    <w:rsid w:val="00250671"/>
    <w:rsid w:val="002513A0"/>
    <w:rsid w:val="00251E55"/>
    <w:rsid w:val="002527FC"/>
    <w:rsid w:val="0025302F"/>
    <w:rsid w:val="002541AA"/>
    <w:rsid w:val="002541CE"/>
    <w:rsid w:val="0025428B"/>
    <w:rsid w:val="0025472C"/>
    <w:rsid w:val="0025515A"/>
    <w:rsid w:val="00256BD2"/>
    <w:rsid w:val="00256F1F"/>
    <w:rsid w:val="00257112"/>
    <w:rsid w:val="00257864"/>
    <w:rsid w:val="002579AF"/>
    <w:rsid w:val="00260390"/>
    <w:rsid w:val="002609C7"/>
    <w:rsid w:val="00260E95"/>
    <w:rsid w:val="002611BB"/>
    <w:rsid w:val="002618D5"/>
    <w:rsid w:val="00261D60"/>
    <w:rsid w:val="00262102"/>
    <w:rsid w:val="002625FB"/>
    <w:rsid w:val="0026284D"/>
    <w:rsid w:val="00262D30"/>
    <w:rsid w:val="0026324F"/>
    <w:rsid w:val="0026331B"/>
    <w:rsid w:val="002635D2"/>
    <w:rsid w:val="00264799"/>
    <w:rsid w:val="002648AF"/>
    <w:rsid w:val="00264B51"/>
    <w:rsid w:val="00265B25"/>
    <w:rsid w:val="00265B66"/>
    <w:rsid w:val="00266C76"/>
    <w:rsid w:val="00266DE0"/>
    <w:rsid w:val="00266DE6"/>
    <w:rsid w:val="00266FA7"/>
    <w:rsid w:val="00267827"/>
    <w:rsid w:val="00267A14"/>
    <w:rsid w:val="00267CB2"/>
    <w:rsid w:val="002703A4"/>
    <w:rsid w:val="002704AE"/>
    <w:rsid w:val="00270858"/>
    <w:rsid w:val="00270D06"/>
    <w:rsid w:val="0027124C"/>
    <w:rsid w:val="00271590"/>
    <w:rsid w:val="00271869"/>
    <w:rsid w:val="00271D08"/>
    <w:rsid w:val="00272173"/>
    <w:rsid w:val="0027292C"/>
    <w:rsid w:val="00273440"/>
    <w:rsid w:val="00274271"/>
    <w:rsid w:val="00274AB6"/>
    <w:rsid w:val="0027517D"/>
    <w:rsid w:val="00275204"/>
    <w:rsid w:val="00275531"/>
    <w:rsid w:val="00276302"/>
    <w:rsid w:val="002766A4"/>
    <w:rsid w:val="00280422"/>
    <w:rsid w:val="00280A1B"/>
    <w:rsid w:val="00280D59"/>
    <w:rsid w:val="00280F1B"/>
    <w:rsid w:val="00281182"/>
    <w:rsid w:val="00281B0E"/>
    <w:rsid w:val="00281B92"/>
    <w:rsid w:val="00281C20"/>
    <w:rsid w:val="002822F0"/>
    <w:rsid w:val="00282BC7"/>
    <w:rsid w:val="00283589"/>
    <w:rsid w:val="00283620"/>
    <w:rsid w:val="0028403C"/>
    <w:rsid w:val="00284347"/>
    <w:rsid w:val="0028458C"/>
    <w:rsid w:val="00284709"/>
    <w:rsid w:val="00284F52"/>
    <w:rsid w:val="002853C0"/>
    <w:rsid w:val="0028541F"/>
    <w:rsid w:val="00285EBF"/>
    <w:rsid w:val="00286E62"/>
    <w:rsid w:val="002877B2"/>
    <w:rsid w:val="00287B63"/>
    <w:rsid w:val="00287BCE"/>
    <w:rsid w:val="002906F0"/>
    <w:rsid w:val="002912D6"/>
    <w:rsid w:val="00291544"/>
    <w:rsid w:val="002916EE"/>
    <w:rsid w:val="002919BB"/>
    <w:rsid w:val="00291ED1"/>
    <w:rsid w:val="00291F2D"/>
    <w:rsid w:val="0029274F"/>
    <w:rsid w:val="00293091"/>
    <w:rsid w:val="00293670"/>
    <w:rsid w:val="00293F84"/>
    <w:rsid w:val="00294C4F"/>
    <w:rsid w:val="00294E02"/>
    <w:rsid w:val="00295402"/>
    <w:rsid w:val="00296616"/>
    <w:rsid w:val="00296798"/>
    <w:rsid w:val="00297151"/>
    <w:rsid w:val="002974E2"/>
    <w:rsid w:val="002975C8"/>
    <w:rsid w:val="002A1438"/>
    <w:rsid w:val="002A18C4"/>
    <w:rsid w:val="002A23E8"/>
    <w:rsid w:val="002A2424"/>
    <w:rsid w:val="002A2ACC"/>
    <w:rsid w:val="002A2B03"/>
    <w:rsid w:val="002A2EA4"/>
    <w:rsid w:val="002A32ED"/>
    <w:rsid w:val="002A3F3F"/>
    <w:rsid w:val="002A3F6C"/>
    <w:rsid w:val="002A4453"/>
    <w:rsid w:val="002A4519"/>
    <w:rsid w:val="002A473D"/>
    <w:rsid w:val="002A4DB8"/>
    <w:rsid w:val="002A55C3"/>
    <w:rsid w:val="002A566D"/>
    <w:rsid w:val="002A5697"/>
    <w:rsid w:val="002A5EA1"/>
    <w:rsid w:val="002A5F3D"/>
    <w:rsid w:val="002A6439"/>
    <w:rsid w:val="002A6ABE"/>
    <w:rsid w:val="002A6B67"/>
    <w:rsid w:val="002A701A"/>
    <w:rsid w:val="002A762C"/>
    <w:rsid w:val="002A79FD"/>
    <w:rsid w:val="002B03C5"/>
    <w:rsid w:val="002B05B2"/>
    <w:rsid w:val="002B0D2C"/>
    <w:rsid w:val="002B1055"/>
    <w:rsid w:val="002B272F"/>
    <w:rsid w:val="002B3293"/>
    <w:rsid w:val="002B34FD"/>
    <w:rsid w:val="002B35DC"/>
    <w:rsid w:val="002B3686"/>
    <w:rsid w:val="002B3D4F"/>
    <w:rsid w:val="002B3FCD"/>
    <w:rsid w:val="002B4003"/>
    <w:rsid w:val="002B4432"/>
    <w:rsid w:val="002B4EC1"/>
    <w:rsid w:val="002B6BCD"/>
    <w:rsid w:val="002B7345"/>
    <w:rsid w:val="002B7435"/>
    <w:rsid w:val="002B7FA6"/>
    <w:rsid w:val="002C036E"/>
    <w:rsid w:val="002C0579"/>
    <w:rsid w:val="002C0772"/>
    <w:rsid w:val="002C0813"/>
    <w:rsid w:val="002C08EE"/>
    <w:rsid w:val="002C1236"/>
    <w:rsid w:val="002C20FA"/>
    <w:rsid w:val="002C210E"/>
    <w:rsid w:val="002C249F"/>
    <w:rsid w:val="002C25CF"/>
    <w:rsid w:val="002C2D09"/>
    <w:rsid w:val="002C33E1"/>
    <w:rsid w:val="002C37D1"/>
    <w:rsid w:val="002C3B18"/>
    <w:rsid w:val="002C3CBE"/>
    <w:rsid w:val="002C511F"/>
    <w:rsid w:val="002C561A"/>
    <w:rsid w:val="002C5CC6"/>
    <w:rsid w:val="002C5EEB"/>
    <w:rsid w:val="002C6452"/>
    <w:rsid w:val="002C6491"/>
    <w:rsid w:val="002D1116"/>
    <w:rsid w:val="002D16FE"/>
    <w:rsid w:val="002D1905"/>
    <w:rsid w:val="002D2C3F"/>
    <w:rsid w:val="002D2D7F"/>
    <w:rsid w:val="002D2E86"/>
    <w:rsid w:val="002D3042"/>
    <w:rsid w:val="002D35B1"/>
    <w:rsid w:val="002D3DE2"/>
    <w:rsid w:val="002D3F6B"/>
    <w:rsid w:val="002D4447"/>
    <w:rsid w:val="002D526A"/>
    <w:rsid w:val="002D5905"/>
    <w:rsid w:val="002D5FDC"/>
    <w:rsid w:val="002D623C"/>
    <w:rsid w:val="002D660D"/>
    <w:rsid w:val="002D6F95"/>
    <w:rsid w:val="002D77CF"/>
    <w:rsid w:val="002D7D71"/>
    <w:rsid w:val="002E00FB"/>
    <w:rsid w:val="002E0246"/>
    <w:rsid w:val="002E0B61"/>
    <w:rsid w:val="002E0DBE"/>
    <w:rsid w:val="002E1114"/>
    <w:rsid w:val="002E1B3E"/>
    <w:rsid w:val="002E1DD0"/>
    <w:rsid w:val="002E22CE"/>
    <w:rsid w:val="002E22DB"/>
    <w:rsid w:val="002E2906"/>
    <w:rsid w:val="002E2CB9"/>
    <w:rsid w:val="002E32AC"/>
    <w:rsid w:val="002E3FA4"/>
    <w:rsid w:val="002E4105"/>
    <w:rsid w:val="002E446F"/>
    <w:rsid w:val="002E46CE"/>
    <w:rsid w:val="002E473D"/>
    <w:rsid w:val="002E4963"/>
    <w:rsid w:val="002E4DBF"/>
    <w:rsid w:val="002E5753"/>
    <w:rsid w:val="002E5EFA"/>
    <w:rsid w:val="002E717E"/>
    <w:rsid w:val="002E71D0"/>
    <w:rsid w:val="002E7B1E"/>
    <w:rsid w:val="002E7F35"/>
    <w:rsid w:val="002E7FCB"/>
    <w:rsid w:val="002F0204"/>
    <w:rsid w:val="002F0367"/>
    <w:rsid w:val="002F04D0"/>
    <w:rsid w:val="002F0518"/>
    <w:rsid w:val="002F0BA5"/>
    <w:rsid w:val="002F1207"/>
    <w:rsid w:val="002F17FF"/>
    <w:rsid w:val="002F204E"/>
    <w:rsid w:val="002F28AC"/>
    <w:rsid w:val="002F2D30"/>
    <w:rsid w:val="002F33B7"/>
    <w:rsid w:val="002F3853"/>
    <w:rsid w:val="002F3F99"/>
    <w:rsid w:val="002F435F"/>
    <w:rsid w:val="002F4514"/>
    <w:rsid w:val="002F53C9"/>
    <w:rsid w:val="002F5476"/>
    <w:rsid w:val="002F641E"/>
    <w:rsid w:val="002F7BA8"/>
    <w:rsid w:val="003006A0"/>
    <w:rsid w:val="003008D5"/>
    <w:rsid w:val="003017FB"/>
    <w:rsid w:val="00301906"/>
    <w:rsid w:val="003022D0"/>
    <w:rsid w:val="003030DA"/>
    <w:rsid w:val="00303472"/>
    <w:rsid w:val="00303621"/>
    <w:rsid w:val="003037CB"/>
    <w:rsid w:val="003056FB"/>
    <w:rsid w:val="00307F0E"/>
    <w:rsid w:val="00310225"/>
    <w:rsid w:val="0031032B"/>
    <w:rsid w:val="003105BF"/>
    <w:rsid w:val="0031087B"/>
    <w:rsid w:val="00310F0F"/>
    <w:rsid w:val="00311A18"/>
    <w:rsid w:val="00312A37"/>
    <w:rsid w:val="00313072"/>
    <w:rsid w:val="00315164"/>
    <w:rsid w:val="00315294"/>
    <w:rsid w:val="00315A6A"/>
    <w:rsid w:val="00316025"/>
    <w:rsid w:val="003160A0"/>
    <w:rsid w:val="003163DB"/>
    <w:rsid w:val="00316D37"/>
    <w:rsid w:val="0031792D"/>
    <w:rsid w:val="00317990"/>
    <w:rsid w:val="003201EC"/>
    <w:rsid w:val="00320224"/>
    <w:rsid w:val="0032078B"/>
    <w:rsid w:val="00322368"/>
    <w:rsid w:val="0032266B"/>
    <w:rsid w:val="003226DE"/>
    <w:rsid w:val="0032353B"/>
    <w:rsid w:val="00323C26"/>
    <w:rsid w:val="00323E42"/>
    <w:rsid w:val="003241F5"/>
    <w:rsid w:val="00324DB0"/>
    <w:rsid w:val="0032525C"/>
    <w:rsid w:val="00325509"/>
    <w:rsid w:val="0032583C"/>
    <w:rsid w:val="0032588B"/>
    <w:rsid w:val="003258C1"/>
    <w:rsid w:val="00325ECB"/>
    <w:rsid w:val="00326033"/>
    <w:rsid w:val="00326289"/>
    <w:rsid w:val="00326D7C"/>
    <w:rsid w:val="00327477"/>
    <w:rsid w:val="00327CA2"/>
    <w:rsid w:val="00330677"/>
    <w:rsid w:val="00331C85"/>
    <w:rsid w:val="0033250E"/>
    <w:rsid w:val="0033336C"/>
    <w:rsid w:val="003333F0"/>
    <w:rsid w:val="00333B3C"/>
    <w:rsid w:val="00333C48"/>
    <w:rsid w:val="00333CEC"/>
    <w:rsid w:val="00333EFF"/>
    <w:rsid w:val="0033428A"/>
    <w:rsid w:val="00334323"/>
    <w:rsid w:val="00334623"/>
    <w:rsid w:val="0033505A"/>
    <w:rsid w:val="0033533C"/>
    <w:rsid w:val="003354A8"/>
    <w:rsid w:val="00335773"/>
    <w:rsid w:val="00335877"/>
    <w:rsid w:val="003359D4"/>
    <w:rsid w:val="00337492"/>
    <w:rsid w:val="00340290"/>
    <w:rsid w:val="00340EF9"/>
    <w:rsid w:val="00340FB4"/>
    <w:rsid w:val="0034133A"/>
    <w:rsid w:val="003416F3"/>
    <w:rsid w:val="00341F7B"/>
    <w:rsid w:val="003423D0"/>
    <w:rsid w:val="00342531"/>
    <w:rsid w:val="003425E7"/>
    <w:rsid w:val="003434E6"/>
    <w:rsid w:val="00343766"/>
    <w:rsid w:val="00344EA3"/>
    <w:rsid w:val="00344EF9"/>
    <w:rsid w:val="0034576B"/>
    <w:rsid w:val="00345BC4"/>
    <w:rsid w:val="00346032"/>
    <w:rsid w:val="00346684"/>
    <w:rsid w:val="00346E7F"/>
    <w:rsid w:val="0034700D"/>
    <w:rsid w:val="0034719E"/>
    <w:rsid w:val="00347567"/>
    <w:rsid w:val="00350167"/>
    <w:rsid w:val="0035042E"/>
    <w:rsid w:val="00350F28"/>
    <w:rsid w:val="00351228"/>
    <w:rsid w:val="003519D2"/>
    <w:rsid w:val="00353443"/>
    <w:rsid w:val="00353EE9"/>
    <w:rsid w:val="003548D4"/>
    <w:rsid w:val="003549AC"/>
    <w:rsid w:val="00354AA8"/>
    <w:rsid w:val="00354B8F"/>
    <w:rsid w:val="0035515B"/>
    <w:rsid w:val="003556A3"/>
    <w:rsid w:val="00355709"/>
    <w:rsid w:val="003559CA"/>
    <w:rsid w:val="00355B8D"/>
    <w:rsid w:val="00355FB1"/>
    <w:rsid w:val="00356057"/>
    <w:rsid w:val="00356A13"/>
    <w:rsid w:val="00356D25"/>
    <w:rsid w:val="003570D0"/>
    <w:rsid w:val="0035721A"/>
    <w:rsid w:val="00357572"/>
    <w:rsid w:val="00357C9E"/>
    <w:rsid w:val="00357E10"/>
    <w:rsid w:val="00360029"/>
    <w:rsid w:val="0036029C"/>
    <w:rsid w:val="003606B7"/>
    <w:rsid w:val="00360D1B"/>
    <w:rsid w:val="0036184B"/>
    <w:rsid w:val="003620FC"/>
    <w:rsid w:val="00362485"/>
    <w:rsid w:val="00362B2B"/>
    <w:rsid w:val="00363002"/>
    <w:rsid w:val="00363003"/>
    <w:rsid w:val="003639C7"/>
    <w:rsid w:val="00363A77"/>
    <w:rsid w:val="00363D7F"/>
    <w:rsid w:val="00365E77"/>
    <w:rsid w:val="0036663F"/>
    <w:rsid w:val="00366705"/>
    <w:rsid w:val="00366AC3"/>
    <w:rsid w:val="00366CEA"/>
    <w:rsid w:val="0036739D"/>
    <w:rsid w:val="00367B2F"/>
    <w:rsid w:val="0037057E"/>
    <w:rsid w:val="003706F4"/>
    <w:rsid w:val="00370769"/>
    <w:rsid w:val="003709CE"/>
    <w:rsid w:val="00370D71"/>
    <w:rsid w:val="0037119F"/>
    <w:rsid w:val="0037210C"/>
    <w:rsid w:val="0037264D"/>
    <w:rsid w:val="00372781"/>
    <w:rsid w:val="00372E3B"/>
    <w:rsid w:val="00373019"/>
    <w:rsid w:val="00373BD7"/>
    <w:rsid w:val="0037428D"/>
    <w:rsid w:val="0037469F"/>
    <w:rsid w:val="00375475"/>
    <w:rsid w:val="00376CCF"/>
    <w:rsid w:val="003774D3"/>
    <w:rsid w:val="003775E6"/>
    <w:rsid w:val="003804F7"/>
    <w:rsid w:val="003805C6"/>
    <w:rsid w:val="00380E48"/>
    <w:rsid w:val="0038199D"/>
    <w:rsid w:val="00381DD5"/>
    <w:rsid w:val="003829B8"/>
    <w:rsid w:val="00382A11"/>
    <w:rsid w:val="00382EDC"/>
    <w:rsid w:val="003832D8"/>
    <w:rsid w:val="00384161"/>
    <w:rsid w:val="0038452D"/>
    <w:rsid w:val="00384894"/>
    <w:rsid w:val="00384A2B"/>
    <w:rsid w:val="003851F5"/>
    <w:rsid w:val="00385DF5"/>
    <w:rsid w:val="003862C1"/>
    <w:rsid w:val="00386B33"/>
    <w:rsid w:val="00386C8A"/>
    <w:rsid w:val="0038728B"/>
    <w:rsid w:val="00387BCD"/>
    <w:rsid w:val="00390A6E"/>
    <w:rsid w:val="00390B2A"/>
    <w:rsid w:val="00391321"/>
    <w:rsid w:val="00391853"/>
    <w:rsid w:val="0039187C"/>
    <w:rsid w:val="003926E0"/>
    <w:rsid w:val="00393270"/>
    <w:rsid w:val="0039362B"/>
    <w:rsid w:val="0039388E"/>
    <w:rsid w:val="00393FED"/>
    <w:rsid w:val="0039407B"/>
    <w:rsid w:val="003941BF"/>
    <w:rsid w:val="0039573C"/>
    <w:rsid w:val="00396122"/>
    <w:rsid w:val="00396177"/>
    <w:rsid w:val="00396480"/>
    <w:rsid w:val="003A0CEC"/>
    <w:rsid w:val="003A11EF"/>
    <w:rsid w:val="003A198D"/>
    <w:rsid w:val="003A243B"/>
    <w:rsid w:val="003A299D"/>
    <w:rsid w:val="003A29F1"/>
    <w:rsid w:val="003A47F6"/>
    <w:rsid w:val="003A4DB0"/>
    <w:rsid w:val="003A60DF"/>
    <w:rsid w:val="003A6373"/>
    <w:rsid w:val="003A6F98"/>
    <w:rsid w:val="003A769F"/>
    <w:rsid w:val="003B0A8A"/>
    <w:rsid w:val="003B1BA4"/>
    <w:rsid w:val="003B1EBB"/>
    <w:rsid w:val="003B33C0"/>
    <w:rsid w:val="003B3432"/>
    <w:rsid w:val="003B3855"/>
    <w:rsid w:val="003B4077"/>
    <w:rsid w:val="003B4CFD"/>
    <w:rsid w:val="003B4D3B"/>
    <w:rsid w:val="003B4F50"/>
    <w:rsid w:val="003B55C4"/>
    <w:rsid w:val="003B5767"/>
    <w:rsid w:val="003B5787"/>
    <w:rsid w:val="003B57CF"/>
    <w:rsid w:val="003B5A33"/>
    <w:rsid w:val="003B5C5E"/>
    <w:rsid w:val="003B626A"/>
    <w:rsid w:val="003B72E3"/>
    <w:rsid w:val="003B795B"/>
    <w:rsid w:val="003B7FD5"/>
    <w:rsid w:val="003C0EDB"/>
    <w:rsid w:val="003C1309"/>
    <w:rsid w:val="003C17BA"/>
    <w:rsid w:val="003C1A11"/>
    <w:rsid w:val="003C3E7A"/>
    <w:rsid w:val="003C407D"/>
    <w:rsid w:val="003C41D4"/>
    <w:rsid w:val="003C44C4"/>
    <w:rsid w:val="003C4554"/>
    <w:rsid w:val="003C4828"/>
    <w:rsid w:val="003C4881"/>
    <w:rsid w:val="003C4F85"/>
    <w:rsid w:val="003C5EA7"/>
    <w:rsid w:val="003C621C"/>
    <w:rsid w:val="003C70D3"/>
    <w:rsid w:val="003C7790"/>
    <w:rsid w:val="003C77EC"/>
    <w:rsid w:val="003C7932"/>
    <w:rsid w:val="003C7C59"/>
    <w:rsid w:val="003D0032"/>
    <w:rsid w:val="003D0203"/>
    <w:rsid w:val="003D02C9"/>
    <w:rsid w:val="003D06EF"/>
    <w:rsid w:val="003D0832"/>
    <w:rsid w:val="003D0DC3"/>
    <w:rsid w:val="003D0E46"/>
    <w:rsid w:val="003D179E"/>
    <w:rsid w:val="003D1EE8"/>
    <w:rsid w:val="003D1F44"/>
    <w:rsid w:val="003D2AF7"/>
    <w:rsid w:val="003D2C6E"/>
    <w:rsid w:val="003D318A"/>
    <w:rsid w:val="003D31E0"/>
    <w:rsid w:val="003D38C1"/>
    <w:rsid w:val="003D4729"/>
    <w:rsid w:val="003D4AF6"/>
    <w:rsid w:val="003D4AFE"/>
    <w:rsid w:val="003D4C97"/>
    <w:rsid w:val="003D560D"/>
    <w:rsid w:val="003D5FCF"/>
    <w:rsid w:val="003D69D4"/>
    <w:rsid w:val="003D6E01"/>
    <w:rsid w:val="003D78C2"/>
    <w:rsid w:val="003D7C19"/>
    <w:rsid w:val="003E0D4C"/>
    <w:rsid w:val="003E161D"/>
    <w:rsid w:val="003E1660"/>
    <w:rsid w:val="003E1E5B"/>
    <w:rsid w:val="003E2167"/>
    <w:rsid w:val="003E217E"/>
    <w:rsid w:val="003E23CD"/>
    <w:rsid w:val="003E28D1"/>
    <w:rsid w:val="003E30D6"/>
    <w:rsid w:val="003E360A"/>
    <w:rsid w:val="003E3763"/>
    <w:rsid w:val="003E39F8"/>
    <w:rsid w:val="003E3DF2"/>
    <w:rsid w:val="003E403A"/>
    <w:rsid w:val="003E41D8"/>
    <w:rsid w:val="003E4292"/>
    <w:rsid w:val="003E485C"/>
    <w:rsid w:val="003E4895"/>
    <w:rsid w:val="003E5096"/>
    <w:rsid w:val="003E55AC"/>
    <w:rsid w:val="003E5D94"/>
    <w:rsid w:val="003E5F25"/>
    <w:rsid w:val="003E6453"/>
    <w:rsid w:val="003E766C"/>
    <w:rsid w:val="003E77E4"/>
    <w:rsid w:val="003E7976"/>
    <w:rsid w:val="003E7ECB"/>
    <w:rsid w:val="003E7F02"/>
    <w:rsid w:val="003F0C13"/>
    <w:rsid w:val="003F1471"/>
    <w:rsid w:val="003F1EF5"/>
    <w:rsid w:val="003F2C97"/>
    <w:rsid w:val="003F35CA"/>
    <w:rsid w:val="003F3969"/>
    <w:rsid w:val="003F39E2"/>
    <w:rsid w:val="003F3ED1"/>
    <w:rsid w:val="003F44D2"/>
    <w:rsid w:val="003F4F88"/>
    <w:rsid w:val="003F5CF0"/>
    <w:rsid w:val="003F5E89"/>
    <w:rsid w:val="003F65A3"/>
    <w:rsid w:val="003F6C8E"/>
    <w:rsid w:val="003F7B5B"/>
    <w:rsid w:val="004002AD"/>
    <w:rsid w:val="00400460"/>
    <w:rsid w:val="00400D04"/>
    <w:rsid w:val="00401503"/>
    <w:rsid w:val="00401904"/>
    <w:rsid w:val="00402027"/>
    <w:rsid w:val="00402513"/>
    <w:rsid w:val="00402ADC"/>
    <w:rsid w:val="00402C3E"/>
    <w:rsid w:val="00402F26"/>
    <w:rsid w:val="004030EC"/>
    <w:rsid w:val="004031B7"/>
    <w:rsid w:val="00403790"/>
    <w:rsid w:val="00403C64"/>
    <w:rsid w:val="0040416C"/>
    <w:rsid w:val="00404645"/>
    <w:rsid w:val="004047EA"/>
    <w:rsid w:val="00404C63"/>
    <w:rsid w:val="00405274"/>
    <w:rsid w:val="004067C6"/>
    <w:rsid w:val="00406C1C"/>
    <w:rsid w:val="00406D61"/>
    <w:rsid w:val="004070EE"/>
    <w:rsid w:val="00410589"/>
    <w:rsid w:val="00410964"/>
    <w:rsid w:val="004110CC"/>
    <w:rsid w:val="004117D7"/>
    <w:rsid w:val="00412767"/>
    <w:rsid w:val="004129CF"/>
    <w:rsid w:val="00412C49"/>
    <w:rsid w:val="00413070"/>
    <w:rsid w:val="0041505C"/>
    <w:rsid w:val="004153C2"/>
    <w:rsid w:val="00415BCF"/>
    <w:rsid w:val="00415D7B"/>
    <w:rsid w:val="004164DF"/>
    <w:rsid w:val="00417C3B"/>
    <w:rsid w:val="004205BB"/>
    <w:rsid w:val="00421F5C"/>
    <w:rsid w:val="00423A57"/>
    <w:rsid w:val="00423D77"/>
    <w:rsid w:val="00423FCB"/>
    <w:rsid w:val="00424AF7"/>
    <w:rsid w:val="00425510"/>
    <w:rsid w:val="00425F39"/>
    <w:rsid w:val="004269FD"/>
    <w:rsid w:val="00426BD4"/>
    <w:rsid w:val="00426F01"/>
    <w:rsid w:val="00427DD0"/>
    <w:rsid w:val="00427F83"/>
    <w:rsid w:val="0043077E"/>
    <w:rsid w:val="004307FE"/>
    <w:rsid w:val="00430EB8"/>
    <w:rsid w:val="004312BE"/>
    <w:rsid w:val="00433540"/>
    <w:rsid w:val="00433912"/>
    <w:rsid w:val="004344EA"/>
    <w:rsid w:val="00435313"/>
    <w:rsid w:val="0043636E"/>
    <w:rsid w:val="00437387"/>
    <w:rsid w:val="004400EB"/>
    <w:rsid w:val="0044075D"/>
    <w:rsid w:val="00441464"/>
    <w:rsid w:val="00441C87"/>
    <w:rsid w:val="00442033"/>
    <w:rsid w:val="004421CA"/>
    <w:rsid w:val="00443303"/>
    <w:rsid w:val="004435AF"/>
    <w:rsid w:val="00443B3E"/>
    <w:rsid w:val="00444E09"/>
    <w:rsid w:val="00444FAB"/>
    <w:rsid w:val="00445761"/>
    <w:rsid w:val="004459D8"/>
    <w:rsid w:val="0044724E"/>
    <w:rsid w:val="00450668"/>
    <w:rsid w:val="004507C5"/>
    <w:rsid w:val="00450817"/>
    <w:rsid w:val="00451C74"/>
    <w:rsid w:val="00451CF0"/>
    <w:rsid w:val="0045291D"/>
    <w:rsid w:val="004531B7"/>
    <w:rsid w:val="00453A67"/>
    <w:rsid w:val="00453AC5"/>
    <w:rsid w:val="00455CB6"/>
    <w:rsid w:val="00455EC7"/>
    <w:rsid w:val="004568D5"/>
    <w:rsid w:val="00456DC9"/>
    <w:rsid w:val="00456E7C"/>
    <w:rsid w:val="00457183"/>
    <w:rsid w:val="00460027"/>
    <w:rsid w:val="00460A8B"/>
    <w:rsid w:val="00460AD3"/>
    <w:rsid w:val="00461071"/>
    <w:rsid w:val="00461906"/>
    <w:rsid w:val="00461C88"/>
    <w:rsid w:val="00462A40"/>
    <w:rsid w:val="00462CFE"/>
    <w:rsid w:val="00463304"/>
    <w:rsid w:val="00463841"/>
    <w:rsid w:val="0046434F"/>
    <w:rsid w:val="00464909"/>
    <w:rsid w:val="00464B33"/>
    <w:rsid w:val="00464F9E"/>
    <w:rsid w:val="00465E6E"/>
    <w:rsid w:val="004661A7"/>
    <w:rsid w:val="00466E6C"/>
    <w:rsid w:val="00466F15"/>
    <w:rsid w:val="0046707B"/>
    <w:rsid w:val="00467725"/>
    <w:rsid w:val="004678B4"/>
    <w:rsid w:val="00467A85"/>
    <w:rsid w:val="00467F07"/>
    <w:rsid w:val="0047045B"/>
    <w:rsid w:val="0047072C"/>
    <w:rsid w:val="00470782"/>
    <w:rsid w:val="004717BD"/>
    <w:rsid w:val="00471F39"/>
    <w:rsid w:val="004727B8"/>
    <w:rsid w:val="00472C32"/>
    <w:rsid w:val="00472E6C"/>
    <w:rsid w:val="00473A76"/>
    <w:rsid w:val="00473A8A"/>
    <w:rsid w:val="004744AF"/>
    <w:rsid w:val="00474DE2"/>
    <w:rsid w:val="00475106"/>
    <w:rsid w:val="00476FC5"/>
    <w:rsid w:val="00477364"/>
    <w:rsid w:val="0047774A"/>
    <w:rsid w:val="00480DEB"/>
    <w:rsid w:val="00481162"/>
    <w:rsid w:val="004822BA"/>
    <w:rsid w:val="004823BF"/>
    <w:rsid w:val="0048300B"/>
    <w:rsid w:val="00483A4B"/>
    <w:rsid w:val="00483A5A"/>
    <w:rsid w:val="00483E30"/>
    <w:rsid w:val="00484877"/>
    <w:rsid w:val="00486973"/>
    <w:rsid w:val="00487988"/>
    <w:rsid w:val="00487A80"/>
    <w:rsid w:val="00490174"/>
    <w:rsid w:val="004905F7"/>
    <w:rsid w:val="00490711"/>
    <w:rsid w:val="00490F52"/>
    <w:rsid w:val="004911A4"/>
    <w:rsid w:val="00491402"/>
    <w:rsid w:val="00491B5D"/>
    <w:rsid w:val="00492138"/>
    <w:rsid w:val="00492CD8"/>
    <w:rsid w:val="00492DB7"/>
    <w:rsid w:val="004933B4"/>
    <w:rsid w:val="0049360A"/>
    <w:rsid w:val="004937BA"/>
    <w:rsid w:val="00493AF3"/>
    <w:rsid w:val="00493E5D"/>
    <w:rsid w:val="00494866"/>
    <w:rsid w:val="00494C97"/>
    <w:rsid w:val="00494EFF"/>
    <w:rsid w:val="00495402"/>
    <w:rsid w:val="0049619F"/>
    <w:rsid w:val="00496A10"/>
    <w:rsid w:val="00497E30"/>
    <w:rsid w:val="00497F2A"/>
    <w:rsid w:val="004A00E2"/>
    <w:rsid w:val="004A0131"/>
    <w:rsid w:val="004A0F60"/>
    <w:rsid w:val="004A1462"/>
    <w:rsid w:val="004A1DE5"/>
    <w:rsid w:val="004A2506"/>
    <w:rsid w:val="004A25A4"/>
    <w:rsid w:val="004A2CFE"/>
    <w:rsid w:val="004A315D"/>
    <w:rsid w:val="004A3193"/>
    <w:rsid w:val="004A3837"/>
    <w:rsid w:val="004A3865"/>
    <w:rsid w:val="004A3F28"/>
    <w:rsid w:val="004A41B6"/>
    <w:rsid w:val="004A45AF"/>
    <w:rsid w:val="004A5523"/>
    <w:rsid w:val="004A56E5"/>
    <w:rsid w:val="004A5E48"/>
    <w:rsid w:val="004A65F6"/>
    <w:rsid w:val="004A672D"/>
    <w:rsid w:val="004A6960"/>
    <w:rsid w:val="004A6AE8"/>
    <w:rsid w:val="004A74AA"/>
    <w:rsid w:val="004B017B"/>
    <w:rsid w:val="004B03FC"/>
    <w:rsid w:val="004B0417"/>
    <w:rsid w:val="004B1450"/>
    <w:rsid w:val="004B16A1"/>
    <w:rsid w:val="004B17DE"/>
    <w:rsid w:val="004B1C18"/>
    <w:rsid w:val="004B2067"/>
    <w:rsid w:val="004B2409"/>
    <w:rsid w:val="004B370A"/>
    <w:rsid w:val="004B3A94"/>
    <w:rsid w:val="004B550C"/>
    <w:rsid w:val="004B584B"/>
    <w:rsid w:val="004B6286"/>
    <w:rsid w:val="004B6E2F"/>
    <w:rsid w:val="004B6E8F"/>
    <w:rsid w:val="004B6FC5"/>
    <w:rsid w:val="004B78C4"/>
    <w:rsid w:val="004B7AC3"/>
    <w:rsid w:val="004B7B37"/>
    <w:rsid w:val="004C0099"/>
    <w:rsid w:val="004C01FF"/>
    <w:rsid w:val="004C0221"/>
    <w:rsid w:val="004C08A0"/>
    <w:rsid w:val="004C0A70"/>
    <w:rsid w:val="004C1474"/>
    <w:rsid w:val="004C1E93"/>
    <w:rsid w:val="004C24AF"/>
    <w:rsid w:val="004C2959"/>
    <w:rsid w:val="004C3CD7"/>
    <w:rsid w:val="004C3CFE"/>
    <w:rsid w:val="004C3D45"/>
    <w:rsid w:val="004C4F53"/>
    <w:rsid w:val="004C68A4"/>
    <w:rsid w:val="004C6DCF"/>
    <w:rsid w:val="004C7BD2"/>
    <w:rsid w:val="004C7CD1"/>
    <w:rsid w:val="004D0223"/>
    <w:rsid w:val="004D09DE"/>
    <w:rsid w:val="004D17AE"/>
    <w:rsid w:val="004D20B2"/>
    <w:rsid w:val="004D21CA"/>
    <w:rsid w:val="004D255C"/>
    <w:rsid w:val="004D2622"/>
    <w:rsid w:val="004D3516"/>
    <w:rsid w:val="004D3B27"/>
    <w:rsid w:val="004D3C8D"/>
    <w:rsid w:val="004D3CF4"/>
    <w:rsid w:val="004D44AD"/>
    <w:rsid w:val="004D45DB"/>
    <w:rsid w:val="004D489B"/>
    <w:rsid w:val="004D4F4F"/>
    <w:rsid w:val="004D503C"/>
    <w:rsid w:val="004D5519"/>
    <w:rsid w:val="004D58ED"/>
    <w:rsid w:val="004D5C1F"/>
    <w:rsid w:val="004D677F"/>
    <w:rsid w:val="004E17A2"/>
    <w:rsid w:val="004E1B5C"/>
    <w:rsid w:val="004E255A"/>
    <w:rsid w:val="004E3408"/>
    <w:rsid w:val="004E45D8"/>
    <w:rsid w:val="004E4753"/>
    <w:rsid w:val="004E4995"/>
    <w:rsid w:val="004E5174"/>
    <w:rsid w:val="004E6BA3"/>
    <w:rsid w:val="004E7B86"/>
    <w:rsid w:val="004E7E11"/>
    <w:rsid w:val="004F0036"/>
    <w:rsid w:val="004F1374"/>
    <w:rsid w:val="004F13A1"/>
    <w:rsid w:val="004F2945"/>
    <w:rsid w:val="004F3455"/>
    <w:rsid w:val="004F3E88"/>
    <w:rsid w:val="004F4535"/>
    <w:rsid w:val="004F4F81"/>
    <w:rsid w:val="004F5319"/>
    <w:rsid w:val="004F5367"/>
    <w:rsid w:val="004F6210"/>
    <w:rsid w:val="004F695B"/>
    <w:rsid w:val="004F70FF"/>
    <w:rsid w:val="004F729B"/>
    <w:rsid w:val="004F72F5"/>
    <w:rsid w:val="004F7692"/>
    <w:rsid w:val="00500679"/>
    <w:rsid w:val="00500BB6"/>
    <w:rsid w:val="00501440"/>
    <w:rsid w:val="00501B06"/>
    <w:rsid w:val="00502554"/>
    <w:rsid w:val="00502E20"/>
    <w:rsid w:val="005030D2"/>
    <w:rsid w:val="0050333E"/>
    <w:rsid w:val="005048DB"/>
    <w:rsid w:val="00504B6A"/>
    <w:rsid w:val="00504C26"/>
    <w:rsid w:val="00505C31"/>
    <w:rsid w:val="00506442"/>
    <w:rsid w:val="0050645B"/>
    <w:rsid w:val="00507675"/>
    <w:rsid w:val="005079D5"/>
    <w:rsid w:val="00510122"/>
    <w:rsid w:val="005102AB"/>
    <w:rsid w:val="0051069A"/>
    <w:rsid w:val="005106D9"/>
    <w:rsid w:val="00510BD9"/>
    <w:rsid w:val="00510CD2"/>
    <w:rsid w:val="00511485"/>
    <w:rsid w:val="005118AB"/>
    <w:rsid w:val="00512A2A"/>
    <w:rsid w:val="00512B57"/>
    <w:rsid w:val="00513799"/>
    <w:rsid w:val="00515021"/>
    <w:rsid w:val="00515136"/>
    <w:rsid w:val="00515177"/>
    <w:rsid w:val="005151C1"/>
    <w:rsid w:val="00515E96"/>
    <w:rsid w:val="00516A25"/>
    <w:rsid w:val="005171CF"/>
    <w:rsid w:val="00517DE4"/>
    <w:rsid w:val="005203B0"/>
    <w:rsid w:val="00520578"/>
    <w:rsid w:val="00520CCE"/>
    <w:rsid w:val="0052102A"/>
    <w:rsid w:val="005213B6"/>
    <w:rsid w:val="00521422"/>
    <w:rsid w:val="00522891"/>
    <w:rsid w:val="00522FF3"/>
    <w:rsid w:val="00523F9F"/>
    <w:rsid w:val="00524DE1"/>
    <w:rsid w:val="00525082"/>
    <w:rsid w:val="005252B2"/>
    <w:rsid w:val="00525E37"/>
    <w:rsid w:val="005260F4"/>
    <w:rsid w:val="0052673A"/>
    <w:rsid w:val="00527115"/>
    <w:rsid w:val="005272AF"/>
    <w:rsid w:val="005278C9"/>
    <w:rsid w:val="00527996"/>
    <w:rsid w:val="00527EFD"/>
    <w:rsid w:val="0053116C"/>
    <w:rsid w:val="00531653"/>
    <w:rsid w:val="00531E2B"/>
    <w:rsid w:val="00531F5B"/>
    <w:rsid w:val="005329C6"/>
    <w:rsid w:val="00532B47"/>
    <w:rsid w:val="0053346D"/>
    <w:rsid w:val="00533AE6"/>
    <w:rsid w:val="00534DF4"/>
    <w:rsid w:val="00535153"/>
    <w:rsid w:val="005352B1"/>
    <w:rsid w:val="005362BA"/>
    <w:rsid w:val="00537533"/>
    <w:rsid w:val="00537D87"/>
    <w:rsid w:val="00537F00"/>
    <w:rsid w:val="00537F5D"/>
    <w:rsid w:val="00540299"/>
    <w:rsid w:val="00541031"/>
    <w:rsid w:val="0054266D"/>
    <w:rsid w:val="00542A41"/>
    <w:rsid w:val="00542C49"/>
    <w:rsid w:val="00542DAB"/>
    <w:rsid w:val="00543351"/>
    <w:rsid w:val="00543860"/>
    <w:rsid w:val="0054398F"/>
    <w:rsid w:val="00543CBF"/>
    <w:rsid w:val="00543CF1"/>
    <w:rsid w:val="005452CB"/>
    <w:rsid w:val="00545404"/>
    <w:rsid w:val="00545470"/>
    <w:rsid w:val="00545793"/>
    <w:rsid w:val="00545870"/>
    <w:rsid w:val="005458C5"/>
    <w:rsid w:val="00545CF5"/>
    <w:rsid w:val="00545E8C"/>
    <w:rsid w:val="00546359"/>
    <w:rsid w:val="005467BA"/>
    <w:rsid w:val="005469F1"/>
    <w:rsid w:val="00546A2A"/>
    <w:rsid w:val="00546C24"/>
    <w:rsid w:val="005475DF"/>
    <w:rsid w:val="00547DEC"/>
    <w:rsid w:val="00547E71"/>
    <w:rsid w:val="00550E0E"/>
    <w:rsid w:val="00551C77"/>
    <w:rsid w:val="00551E59"/>
    <w:rsid w:val="00552613"/>
    <w:rsid w:val="00552ED1"/>
    <w:rsid w:val="00552EE5"/>
    <w:rsid w:val="005537A8"/>
    <w:rsid w:val="00553D1E"/>
    <w:rsid w:val="00554182"/>
    <w:rsid w:val="00554568"/>
    <w:rsid w:val="00554B7F"/>
    <w:rsid w:val="00555884"/>
    <w:rsid w:val="00556672"/>
    <w:rsid w:val="00557206"/>
    <w:rsid w:val="00557606"/>
    <w:rsid w:val="00557AD5"/>
    <w:rsid w:val="00557F5E"/>
    <w:rsid w:val="0056032D"/>
    <w:rsid w:val="00560551"/>
    <w:rsid w:val="005605B7"/>
    <w:rsid w:val="00560ACC"/>
    <w:rsid w:val="00560F67"/>
    <w:rsid w:val="00562D5A"/>
    <w:rsid w:val="00562E2A"/>
    <w:rsid w:val="00563314"/>
    <w:rsid w:val="005639DF"/>
    <w:rsid w:val="00563BCA"/>
    <w:rsid w:val="00563FD7"/>
    <w:rsid w:val="00564755"/>
    <w:rsid w:val="00564CEE"/>
    <w:rsid w:val="0056586E"/>
    <w:rsid w:val="005661B7"/>
    <w:rsid w:val="005662DE"/>
    <w:rsid w:val="00566FCD"/>
    <w:rsid w:val="005704F1"/>
    <w:rsid w:val="00570E44"/>
    <w:rsid w:val="00571B38"/>
    <w:rsid w:val="005749B3"/>
    <w:rsid w:val="0057523D"/>
    <w:rsid w:val="0057530F"/>
    <w:rsid w:val="00575B11"/>
    <w:rsid w:val="005768BD"/>
    <w:rsid w:val="00576CE5"/>
    <w:rsid w:val="00576DAD"/>
    <w:rsid w:val="00576EAC"/>
    <w:rsid w:val="005775D7"/>
    <w:rsid w:val="005778E6"/>
    <w:rsid w:val="00577CEF"/>
    <w:rsid w:val="00577F57"/>
    <w:rsid w:val="00580FBB"/>
    <w:rsid w:val="00581701"/>
    <w:rsid w:val="0058252D"/>
    <w:rsid w:val="005834B7"/>
    <w:rsid w:val="00584657"/>
    <w:rsid w:val="005853EA"/>
    <w:rsid w:val="005856F3"/>
    <w:rsid w:val="005859B6"/>
    <w:rsid w:val="005861D6"/>
    <w:rsid w:val="00586E51"/>
    <w:rsid w:val="00587BA9"/>
    <w:rsid w:val="00587D33"/>
    <w:rsid w:val="005906F8"/>
    <w:rsid w:val="0059092C"/>
    <w:rsid w:val="00590E6B"/>
    <w:rsid w:val="00591B8C"/>
    <w:rsid w:val="00591E96"/>
    <w:rsid w:val="00592B52"/>
    <w:rsid w:val="00592C97"/>
    <w:rsid w:val="00592F4C"/>
    <w:rsid w:val="00594E45"/>
    <w:rsid w:val="0059526C"/>
    <w:rsid w:val="00595D23"/>
    <w:rsid w:val="00595E51"/>
    <w:rsid w:val="00596561"/>
    <w:rsid w:val="0059759A"/>
    <w:rsid w:val="00597A5C"/>
    <w:rsid w:val="00597B87"/>
    <w:rsid w:val="00597C18"/>
    <w:rsid w:val="005A0C92"/>
    <w:rsid w:val="005A0CFD"/>
    <w:rsid w:val="005A148C"/>
    <w:rsid w:val="005A19F0"/>
    <w:rsid w:val="005A2621"/>
    <w:rsid w:val="005A3319"/>
    <w:rsid w:val="005A38ED"/>
    <w:rsid w:val="005A39D7"/>
    <w:rsid w:val="005A3BC7"/>
    <w:rsid w:val="005A4194"/>
    <w:rsid w:val="005A4FD4"/>
    <w:rsid w:val="005A50E5"/>
    <w:rsid w:val="005A51FC"/>
    <w:rsid w:val="005A545E"/>
    <w:rsid w:val="005A5B29"/>
    <w:rsid w:val="005A6415"/>
    <w:rsid w:val="005A66A2"/>
    <w:rsid w:val="005A6B42"/>
    <w:rsid w:val="005A76EB"/>
    <w:rsid w:val="005A7B35"/>
    <w:rsid w:val="005A7B89"/>
    <w:rsid w:val="005A7DD1"/>
    <w:rsid w:val="005A7F77"/>
    <w:rsid w:val="005B034E"/>
    <w:rsid w:val="005B035D"/>
    <w:rsid w:val="005B0FC4"/>
    <w:rsid w:val="005B15D6"/>
    <w:rsid w:val="005B271B"/>
    <w:rsid w:val="005B289A"/>
    <w:rsid w:val="005B3983"/>
    <w:rsid w:val="005B3E5D"/>
    <w:rsid w:val="005B4234"/>
    <w:rsid w:val="005B4257"/>
    <w:rsid w:val="005B48A5"/>
    <w:rsid w:val="005B51C8"/>
    <w:rsid w:val="005B5702"/>
    <w:rsid w:val="005B578E"/>
    <w:rsid w:val="005B5CFD"/>
    <w:rsid w:val="005B5D7A"/>
    <w:rsid w:val="005B5E25"/>
    <w:rsid w:val="005B6183"/>
    <w:rsid w:val="005B7926"/>
    <w:rsid w:val="005B7A0F"/>
    <w:rsid w:val="005C010E"/>
    <w:rsid w:val="005C040B"/>
    <w:rsid w:val="005C0505"/>
    <w:rsid w:val="005C084B"/>
    <w:rsid w:val="005C1276"/>
    <w:rsid w:val="005C16D9"/>
    <w:rsid w:val="005C194C"/>
    <w:rsid w:val="005C1C09"/>
    <w:rsid w:val="005C2E03"/>
    <w:rsid w:val="005C3E8D"/>
    <w:rsid w:val="005C4528"/>
    <w:rsid w:val="005C45E4"/>
    <w:rsid w:val="005C4AFD"/>
    <w:rsid w:val="005C5B56"/>
    <w:rsid w:val="005C5FE9"/>
    <w:rsid w:val="005C6CAC"/>
    <w:rsid w:val="005C6D76"/>
    <w:rsid w:val="005C7A75"/>
    <w:rsid w:val="005C7FDE"/>
    <w:rsid w:val="005D024E"/>
    <w:rsid w:val="005D02AE"/>
    <w:rsid w:val="005D0A4C"/>
    <w:rsid w:val="005D0D7E"/>
    <w:rsid w:val="005D143F"/>
    <w:rsid w:val="005D1CCB"/>
    <w:rsid w:val="005D29ED"/>
    <w:rsid w:val="005D2D4E"/>
    <w:rsid w:val="005D300D"/>
    <w:rsid w:val="005D3142"/>
    <w:rsid w:val="005D40DE"/>
    <w:rsid w:val="005D4272"/>
    <w:rsid w:val="005D6C33"/>
    <w:rsid w:val="005D6E76"/>
    <w:rsid w:val="005D7119"/>
    <w:rsid w:val="005D7968"/>
    <w:rsid w:val="005D7AEC"/>
    <w:rsid w:val="005D7E92"/>
    <w:rsid w:val="005E065A"/>
    <w:rsid w:val="005E0968"/>
    <w:rsid w:val="005E0A30"/>
    <w:rsid w:val="005E1485"/>
    <w:rsid w:val="005E293D"/>
    <w:rsid w:val="005E296C"/>
    <w:rsid w:val="005E3C92"/>
    <w:rsid w:val="005E3D71"/>
    <w:rsid w:val="005E54A5"/>
    <w:rsid w:val="005E5841"/>
    <w:rsid w:val="005E5AAE"/>
    <w:rsid w:val="005E5C62"/>
    <w:rsid w:val="005E6080"/>
    <w:rsid w:val="005E6142"/>
    <w:rsid w:val="005E67E8"/>
    <w:rsid w:val="005E699F"/>
    <w:rsid w:val="005E715E"/>
    <w:rsid w:val="005E7363"/>
    <w:rsid w:val="005E7CDC"/>
    <w:rsid w:val="005F0364"/>
    <w:rsid w:val="005F0DB2"/>
    <w:rsid w:val="005F10BE"/>
    <w:rsid w:val="005F1223"/>
    <w:rsid w:val="005F1579"/>
    <w:rsid w:val="005F1BD3"/>
    <w:rsid w:val="005F209D"/>
    <w:rsid w:val="005F2DD8"/>
    <w:rsid w:val="005F314B"/>
    <w:rsid w:val="005F3554"/>
    <w:rsid w:val="005F3AA7"/>
    <w:rsid w:val="005F3DE8"/>
    <w:rsid w:val="005F433A"/>
    <w:rsid w:val="005F445A"/>
    <w:rsid w:val="005F463A"/>
    <w:rsid w:val="005F464A"/>
    <w:rsid w:val="005F48FF"/>
    <w:rsid w:val="005F4912"/>
    <w:rsid w:val="005F5084"/>
    <w:rsid w:val="005F62BD"/>
    <w:rsid w:val="005F64BC"/>
    <w:rsid w:val="005F6F71"/>
    <w:rsid w:val="005F725C"/>
    <w:rsid w:val="005F7E6F"/>
    <w:rsid w:val="0060025E"/>
    <w:rsid w:val="0060087F"/>
    <w:rsid w:val="00600AE1"/>
    <w:rsid w:val="00600D1C"/>
    <w:rsid w:val="006013EC"/>
    <w:rsid w:val="00601C34"/>
    <w:rsid w:val="00601D37"/>
    <w:rsid w:val="006029F7"/>
    <w:rsid w:val="00602CE2"/>
    <w:rsid w:val="006034DF"/>
    <w:rsid w:val="006035DF"/>
    <w:rsid w:val="00603B59"/>
    <w:rsid w:val="0060483A"/>
    <w:rsid w:val="00604B9F"/>
    <w:rsid w:val="006052B0"/>
    <w:rsid w:val="00606823"/>
    <w:rsid w:val="0060783F"/>
    <w:rsid w:val="00607C7E"/>
    <w:rsid w:val="00607F15"/>
    <w:rsid w:val="00610EB5"/>
    <w:rsid w:val="00611AA8"/>
    <w:rsid w:val="00611AC3"/>
    <w:rsid w:val="00611AE9"/>
    <w:rsid w:val="00611D7C"/>
    <w:rsid w:val="0061229E"/>
    <w:rsid w:val="00612911"/>
    <w:rsid w:val="00612B8E"/>
    <w:rsid w:val="00613020"/>
    <w:rsid w:val="00613E6D"/>
    <w:rsid w:val="00614045"/>
    <w:rsid w:val="006141BF"/>
    <w:rsid w:val="00615270"/>
    <w:rsid w:val="006152B0"/>
    <w:rsid w:val="00615FBD"/>
    <w:rsid w:val="00616058"/>
    <w:rsid w:val="00616341"/>
    <w:rsid w:val="00616763"/>
    <w:rsid w:val="006169E0"/>
    <w:rsid w:val="00616A9E"/>
    <w:rsid w:val="00617168"/>
    <w:rsid w:val="0062140C"/>
    <w:rsid w:val="00621468"/>
    <w:rsid w:val="00621AE1"/>
    <w:rsid w:val="006233E9"/>
    <w:rsid w:val="00623731"/>
    <w:rsid w:val="00623D78"/>
    <w:rsid w:val="00624858"/>
    <w:rsid w:val="00624B9D"/>
    <w:rsid w:val="00624F87"/>
    <w:rsid w:val="006256DE"/>
    <w:rsid w:val="00626336"/>
    <w:rsid w:val="006263AA"/>
    <w:rsid w:val="0062642D"/>
    <w:rsid w:val="00627F62"/>
    <w:rsid w:val="006313CD"/>
    <w:rsid w:val="006314CF"/>
    <w:rsid w:val="00631B1F"/>
    <w:rsid w:val="00631E2F"/>
    <w:rsid w:val="0063241A"/>
    <w:rsid w:val="00632937"/>
    <w:rsid w:val="00632F23"/>
    <w:rsid w:val="0063319D"/>
    <w:rsid w:val="00633C8F"/>
    <w:rsid w:val="00633DEE"/>
    <w:rsid w:val="00633E45"/>
    <w:rsid w:val="006343A4"/>
    <w:rsid w:val="006351C2"/>
    <w:rsid w:val="006356FB"/>
    <w:rsid w:val="006358F0"/>
    <w:rsid w:val="00635B65"/>
    <w:rsid w:val="00635BD0"/>
    <w:rsid w:val="00635FA6"/>
    <w:rsid w:val="0063655C"/>
    <w:rsid w:val="006366D6"/>
    <w:rsid w:val="0063770D"/>
    <w:rsid w:val="00637B2A"/>
    <w:rsid w:val="006405D5"/>
    <w:rsid w:val="006407D9"/>
    <w:rsid w:val="00640946"/>
    <w:rsid w:val="00641886"/>
    <w:rsid w:val="00641E92"/>
    <w:rsid w:val="00641F62"/>
    <w:rsid w:val="0064339D"/>
    <w:rsid w:val="00643672"/>
    <w:rsid w:val="00643BA8"/>
    <w:rsid w:val="00643E65"/>
    <w:rsid w:val="00644742"/>
    <w:rsid w:val="006449A2"/>
    <w:rsid w:val="0064549D"/>
    <w:rsid w:val="00645642"/>
    <w:rsid w:val="0064588A"/>
    <w:rsid w:val="00646AE0"/>
    <w:rsid w:val="0064720F"/>
    <w:rsid w:val="006479E7"/>
    <w:rsid w:val="00647AD5"/>
    <w:rsid w:val="00650FE6"/>
    <w:rsid w:val="006524DA"/>
    <w:rsid w:val="006545C6"/>
    <w:rsid w:val="00654DFB"/>
    <w:rsid w:val="00655605"/>
    <w:rsid w:val="006557E7"/>
    <w:rsid w:val="00655E85"/>
    <w:rsid w:val="006565D2"/>
    <w:rsid w:val="00657145"/>
    <w:rsid w:val="00657326"/>
    <w:rsid w:val="00657F3A"/>
    <w:rsid w:val="00660681"/>
    <w:rsid w:val="00660963"/>
    <w:rsid w:val="00660CF9"/>
    <w:rsid w:val="00660DF5"/>
    <w:rsid w:val="00661590"/>
    <w:rsid w:val="0066162F"/>
    <w:rsid w:val="00662018"/>
    <w:rsid w:val="0066202D"/>
    <w:rsid w:val="006620F8"/>
    <w:rsid w:val="00662C3A"/>
    <w:rsid w:val="00662EA9"/>
    <w:rsid w:val="0066312B"/>
    <w:rsid w:val="006634A8"/>
    <w:rsid w:val="00663926"/>
    <w:rsid w:val="006642DC"/>
    <w:rsid w:val="00664678"/>
    <w:rsid w:val="006648CF"/>
    <w:rsid w:val="00664B31"/>
    <w:rsid w:val="00664F88"/>
    <w:rsid w:val="00665955"/>
    <w:rsid w:val="00665CFF"/>
    <w:rsid w:val="00666100"/>
    <w:rsid w:val="006666CD"/>
    <w:rsid w:val="00666BCF"/>
    <w:rsid w:val="0066742B"/>
    <w:rsid w:val="00667463"/>
    <w:rsid w:val="00667BB1"/>
    <w:rsid w:val="00671456"/>
    <w:rsid w:val="00671823"/>
    <w:rsid w:val="0067186A"/>
    <w:rsid w:val="00672737"/>
    <w:rsid w:val="0067285F"/>
    <w:rsid w:val="00672A61"/>
    <w:rsid w:val="006739C3"/>
    <w:rsid w:val="00673F5E"/>
    <w:rsid w:val="00674D2B"/>
    <w:rsid w:val="00674DA4"/>
    <w:rsid w:val="006754A6"/>
    <w:rsid w:val="00675598"/>
    <w:rsid w:val="00675C86"/>
    <w:rsid w:val="00677A85"/>
    <w:rsid w:val="00677DEB"/>
    <w:rsid w:val="006805AA"/>
    <w:rsid w:val="0068074A"/>
    <w:rsid w:val="00681E9D"/>
    <w:rsid w:val="006825D4"/>
    <w:rsid w:val="0068278F"/>
    <w:rsid w:val="00682C26"/>
    <w:rsid w:val="00684058"/>
    <w:rsid w:val="00684149"/>
    <w:rsid w:val="00684194"/>
    <w:rsid w:val="00684368"/>
    <w:rsid w:val="00684861"/>
    <w:rsid w:val="00684A05"/>
    <w:rsid w:val="00685355"/>
    <w:rsid w:val="00686576"/>
    <w:rsid w:val="0068664B"/>
    <w:rsid w:val="006866A7"/>
    <w:rsid w:val="00686719"/>
    <w:rsid w:val="006868C4"/>
    <w:rsid w:val="00686E39"/>
    <w:rsid w:val="006870A9"/>
    <w:rsid w:val="0068775C"/>
    <w:rsid w:val="00687920"/>
    <w:rsid w:val="00690563"/>
    <w:rsid w:val="00690DEA"/>
    <w:rsid w:val="00691F79"/>
    <w:rsid w:val="00694B0D"/>
    <w:rsid w:val="0069555D"/>
    <w:rsid w:val="006961BD"/>
    <w:rsid w:val="00696802"/>
    <w:rsid w:val="0069725A"/>
    <w:rsid w:val="00697ED6"/>
    <w:rsid w:val="006A0034"/>
    <w:rsid w:val="006A01E3"/>
    <w:rsid w:val="006A1ED3"/>
    <w:rsid w:val="006A2493"/>
    <w:rsid w:val="006A260F"/>
    <w:rsid w:val="006A289B"/>
    <w:rsid w:val="006A2978"/>
    <w:rsid w:val="006A3BD4"/>
    <w:rsid w:val="006A400B"/>
    <w:rsid w:val="006A404B"/>
    <w:rsid w:val="006A48D0"/>
    <w:rsid w:val="006A4932"/>
    <w:rsid w:val="006A52C7"/>
    <w:rsid w:val="006A5713"/>
    <w:rsid w:val="006A5C65"/>
    <w:rsid w:val="006A62EC"/>
    <w:rsid w:val="006A6374"/>
    <w:rsid w:val="006A65F8"/>
    <w:rsid w:val="006A6C7C"/>
    <w:rsid w:val="006A6EAD"/>
    <w:rsid w:val="006A7B9B"/>
    <w:rsid w:val="006B0590"/>
    <w:rsid w:val="006B0637"/>
    <w:rsid w:val="006B0B5B"/>
    <w:rsid w:val="006B1132"/>
    <w:rsid w:val="006B18E8"/>
    <w:rsid w:val="006B36E7"/>
    <w:rsid w:val="006B3816"/>
    <w:rsid w:val="006B3A9C"/>
    <w:rsid w:val="006B696D"/>
    <w:rsid w:val="006B7D0C"/>
    <w:rsid w:val="006B7DFA"/>
    <w:rsid w:val="006C0388"/>
    <w:rsid w:val="006C078C"/>
    <w:rsid w:val="006C0A7C"/>
    <w:rsid w:val="006C0C90"/>
    <w:rsid w:val="006C180D"/>
    <w:rsid w:val="006C1FFE"/>
    <w:rsid w:val="006C2024"/>
    <w:rsid w:val="006C239A"/>
    <w:rsid w:val="006C336D"/>
    <w:rsid w:val="006C43B0"/>
    <w:rsid w:val="006C4E0F"/>
    <w:rsid w:val="006C62DA"/>
    <w:rsid w:val="006C6615"/>
    <w:rsid w:val="006C6D07"/>
    <w:rsid w:val="006C729C"/>
    <w:rsid w:val="006C7806"/>
    <w:rsid w:val="006D00C6"/>
    <w:rsid w:val="006D0E2A"/>
    <w:rsid w:val="006D0F23"/>
    <w:rsid w:val="006D20F8"/>
    <w:rsid w:val="006D2430"/>
    <w:rsid w:val="006D255F"/>
    <w:rsid w:val="006D2E47"/>
    <w:rsid w:val="006D3395"/>
    <w:rsid w:val="006D4D0B"/>
    <w:rsid w:val="006D4DFD"/>
    <w:rsid w:val="006D5256"/>
    <w:rsid w:val="006D569A"/>
    <w:rsid w:val="006D5FCA"/>
    <w:rsid w:val="006D611A"/>
    <w:rsid w:val="006D6920"/>
    <w:rsid w:val="006D6C47"/>
    <w:rsid w:val="006D6C7D"/>
    <w:rsid w:val="006D7CD3"/>
    <w:rsid w:val="006D7FFA"/>
    <w:rsid w:val="006E02EA"/>
    <w:rsid w:val="006E038A"/>
    <w:rsid w:val="006E078E"/>
    <w:rsid w:val="006E10A9"/>
    <w:rsid w:val="006E1375"/>
    <w:rsid w:val="006E2CAB"/>
    <w:rsid w:val="006E2DC7"/>
    <w:rsid w:val="006E43AD"/>
    <w:rsid w:val="006E5129"/>
    <w:rsid w:val="006E58A2"/>
    <w:rsid w:val="006E58D9"/>
    <w:rsid w:val="006E5F36"/>
    <w:rsid w:val="006E5F7D"/>
    <w:rsid w:val="006E6011"/>
    <w:rsid w:val="006E619F"/>
    <w:rsid w:val="006E7742"/>
    <w:rsid w:val="006E77BA"/>
    <w:rsid w:val="006F2746"/>
    <w:rsid w:val="006F2BAB"/>
    <w:rsid w:val="006F3760"/>
    <w:rsid w:val="006F4C36"/>
    <w:rsid w:val="006F4D9A"/>
    <w:rsid w:val="006F5426"/>
    <w:rsid w:val="006F57AF"/>
    <w:rsid w:val="006F609C"/>
    <w:rsid w:val="006F66D7"/>
    <w:rsid w:val="006F6B91"/>
    <w:rsid w:val="00700106"/>
    <w:rsid w:val="00700525"/>
    <w:rsid w:val="00700870"/>
    <w:rsid w:val="00701376"/>
    <w:rsid w:val="00701583"/>
    <w:rsid w:val="00702709"/>
    <w:rsid w:val="007030AF"/>
    <w:rsid w:val="00703519"/>
    <w:rsid w:val="00703A9F"/>
    <w:rsid w:val="00704485"/>
    <w:rsid w:val="00704C2E"/>
    <w:rsid w:val="00705024"/>
    <w:rsid w:val="00705247"/>
    <w:rsid w:val="00705F10"/>
    <w:rsid w:val="00705FDD"/>
    <w:rsid w:val="00705FF3"/>
    <w:rsid w:val="007066C7"/>
    <w:rsid w:val="0070687C"/>
    <w:rsid w:val="007069FC"/>
    <w:rsid w:val="0070767E"/>
    <w:rsid w:val="007109B0"/>
    <w:rsid w:val="00710F96"/>
    <w:rsid w:val="007113B3"/>
    <w:rsid w:val="00711E21"/>
    <w:rsid w:val="00712398"/>
    <w:rsid w:val="007123F9"/>
    <w:rsid w:val="007125FC"/>
    <w:rsid w:val="00712B0E"/>
    <w:rsid w:val="007132ED"/>
    <w:rsid w:val="00713CAC"/>
    <w:rsid w:val="00713E0A"/>
    <w:rsid w:val="00713EE0"/>
    <w:rsid w:val="00713F7E"/>
    <w:rsid w:val="00714227"/>
    <w:rsid w:val="00714F74"/>
    <w:rsid w:val="0071550F"/>
    <w:rsid w:val="0071578B"/>
    <w:rsid w:val="00716BCA"/>
    <w:rsid w:val="00716E93"/>
    <w:rsid w:val="00716EE5"/>
    <w:rsid w:val="00717102"/>
    <w:rsid w:val="007200F0"/>
    <w:rsid w:val="0072036B"/>
    <w:rsid w:val="0072038A"/>
    <w:rsid w:val="007205F2"/>
    <w:rsid w:val="00721152"/>
    <w:rsid w:val="007211FA"/>
    <w:rsid w:val="007212D4"/>
    <w:rsid w:val="007213C1"/>
    <w:rsid w:val="00721DCE"/>
    <w:rsid w:val="00722414"/>
    <w:rsid w:val="0072267D"/>
    <w:rsid w:val="00722F10"/>
    <w:rsid w:val="00722FFC"/>
    <w:rsid w:val="007247E5"/>
    <w:rsid w:val="00724E19"/>
    <w:rsid w:val="00725865"/>
    <w:rsid w:val="0072595F"/>
    <w:rsid w:val="00725ECF"/>
    <w:rsid w:val="00726222"/>
    <w:rsid w:val="0072649C"/>
    <w:rsid w:val="007264FE"/>
    <w:rsid w:val="00726907"/>
    <w:rsid w:val="00726969"/>
    <w:rsid w:val="00726D76"/>
    <w:rsid w:val="00726E70"/>
    <w:rsid w:val="007279EC"/>
    <w:rsid w:val="00727D29"/>
    <w:rsid w:val="00727D79"/>
    <w:rsid w:val="007305D8"/>
    <w:rsid w:val="0073164A"/>
    <w:rsid w:val="00731F8E"/>
    <w:rsid w:val="0073207C"/>
    <w:rsid w:val="007339BC"/>
    <w:rsid w:val="00733E44"/>
    <w:rsid w:val="00734291"/>
    <w:rsid w:val="00734AE4"/>
    <w:rsid w:val="00734C57"/>
    <w:rsid w:val="00734E98"/>
    <w:rsid w:val="007352FD"/>
    <w:rsid w:val="00735495"/>
    <w:rsid w:val="007356DA"/>
    <w:rsid w:val="0073580B"/>
    <w:rsid w:val="00735B65"/>
    <w:rsid w:val="007360B8"/>
    <w:rsid w:val="0073684E"/>
    <w:rsid w:val="00736CB8"/>
    <w:rsid w:val="007372D8"/>
    <w:rsid w:val="00737C25"/>
    <w:rsid w:val="00737D25"/>
    <w:rsid w:val="00737F7D"/>
    <w:rsid w:val="00740F80"/>
    <w:rsid w:val="007416CB"/>
    <w:rsid w:val="00741B82"/>
    <w:rsid w:val="00741D74"/>
    <w:rsid w:val="00741F59"/>
    <w:rsid w:val="00742414"/>
    <w:rsid w:val="0074242E"/>
    <w:rsid w:val="007424CA"/>
    <w:rsid w:val="007428F3"/>
    <w:rsid w:val="007431E3"/>
    <w:rsid w:val="00743D63"/>
    <w:rsid w:val="00743D65"/>
    <w:rsid w:val="00744495"/>
    <w:rsid w:val="0074455F"/>
    <w:rsid w:val="0074498D"/>
    <w:rsid w:val="007450CF"/>
    <w:rsid w:val="007451CB"/>
    <w:rsid w:val="00745E79"/>
    <w:rsid w:val="007462D8"/>
    <w:rsid w:val="007471F3"/>
    <w:rsid w:val="0074731A"/>
    <w:rsid w:val="00747A7C"/>
    <w:rsid w:val="00750DD9"/>
    <w:rsid w:val="00751287"/>
    <w:rsid w:val="007512F2"/>
    <w:rsid w:val="00751657"/>
    <w:rsid w:val="00751710"/>
    <w:rsid w:val="00751B87"/>
    <w:rsid w:val="007526BD"/>
    <w:rsid w:val="007527DF"/>
    <w:rsid w:val="00752870"/>
    <w:rsid w:val="00753128"/>
    <w:rsid w:val="0075579C"/>
    <w:rsid w:val="00755857"/>
    <w:rsid w:val="00755A22"/>
    <w:rsid w:val="00755D69"/>
    <w:rsid w:val="00755E70"/>
    <w:rsid w:val="007560F7"/>
    <w:rsid w:val="00756234"/>
    <w:rsid w:val="00756EC5"/>
    <w:rsid w:val="0075746D"/>
    <w:rsid w:val="00757D18"/>
    <w:rsid w:val="007601F6"/>
    <w:rsid w:val="0076022B"/>
    <w:rsid w:val="00761431"/>
    <w:rsid w:val="00761573"/>
    <w:rsid w:val="007617CE"/>
    <w:rsid w:val="00761E3D"/>
    <w:rsid w:val="00761E72"/>
    <w:rsid w:val="0076202D"/>
    <w:rsid w:val="00762816"/>
    <w:rsid w:val="00762D35"/>
    <w:rsid w:val="00763225"/>
    <w:rsid w:val="00763886"/>
    <w:rsid w:val="00763887"/>
    <w:rsid w:val="00763DAA"/>
    <w:rsid w:val="007653E7"/>
    <w:rsid w:val="0076555D"/>
    <w:rsid w:val="00766121"/>
    <w:rsid w:val="007665CC"/>
    <w:rsid w:val="007665F0"/>
    <w:rsid w:val="0076726D"/>
    <w:rsid w:val="00767FE3"/>
    <w:rsid w:val="00770401"/>
    <w:rsid w:val="00770E83"/>
    <w:rsid w:val="007710BB"/>
    <w:rsid w:val="00771ACB"/>
    <w:rsid w:val="00772246"/>
    <w:rsid w:val="00772452"/>
    <w:rsid w:val="007725D5"/>
    <w:rsid w:val="00773D19"/>
    <w:rsid w:val="0077427C"/>
    <w:rsid w:val="007742B5"/>
    <w:rsid w:val="00774AE6"/>
    <w:rsid w:val="007754AD"/>
    <w:rsid w:val="0077565C"/>
    <w:rsid w:val="00775921"/>
    <w:rsid w:val="00777294"/>
    <w:rsid w:val="00777B63"/>
    <w:rsid w:val="0078056C"/>
    <w:rsid w:val="007807AF"/>
    <w:rsid w:val="00780A28"/>
    <w:rsid w:val="00780B70"/>
    <w:rsid w:val="00781141"/>
    <w:rsid w:val="00782852"/>
    <w:rsid w:val="00783087"/>
    <w:rsid w:val="00783C8E"/>
    <w:rsid w:val="00784432"/>
    <w:rsid w:val="00784906"/>
    <w:rsid w:val="00784AE9"/>
    <w:rsid w:val="00784AF6"/>
    <w:rsid w:val="00784DC2"/>
    <w:rsid w:val="0078520A"/>
    <w:rsid w:val="00785768"/>
    <w:rsid w:val="007857B3"/>
    <w:rsid w:val="007860CF"/>
    <w:rsid w:val="0078638F"/>
    <w:rsid w:val="00786CCC"/>
    <w:rsid w:val="007870DD"/>
    <w:rsid w:val="00787327"/>
    <w:rsid w:val="00787546"/>
    <w:rsid w:val="0078795C"/>
    <w:rsid w:val="007902F9"/>
    <w:rsid w:val="00790700"/>
    <w:rsid w:val="00790F7D"/>
    <w:rsid w:val="0079136F"/>
    <w:rsid w:val="00791E73"/>
    <w:rsid w:val="00792898"/>
    <w:rsid w:val="00792AB2"/>
    <w:rsid w:val="00792B41"/>
    <w:rsid w:val="00793029"/>
    <w:rsid w:val="00793CE1"/>
    <w:rsid w:val="00794876"/>
    <w:rsid w:val="00794D6F"/>
    <w:rsid w:val="00794E45"/>
    <w:rsid w:val="00794E7E"/>
    <w:rsid w:val="007950C0"/>
    <w:rsid w:val="00795839"/>
    <w:rsid w:val="00795C05"/>
    <w:rsid w:val="00796639"/>
    <w:rsid w:val="00796A77"/>
    <w:rsid w:val="00796E10"/>
    <w:rsid w:val="00796E74"/>
    <w:rsid w:val="00796F9E"/>
    <w:rsid w:val="007A045D"/>
    <w:rsid w:val="007A087D"/>
    <w:rsid w:val="007A0910"/>
    <w:rsid w:val="007A0F6E"/>
    <w:rsid w:val="007A12DC"/>
    <w:rsid w:val="007A1461"/>
    <w:rsid w:val="007A15DD"/>
    <w:rsid w:val="007A1FC1"/>
    <w:rsid w:val="007A20F6"/>
    <w:rsid w:val="007A226E"/>
    <w:rsid w:val="007A3520"/>
    <w:rsid w:val="007A3615"/>
    <w:rsid w:val="007A3617"/>
    <w:rsid w:val="007A4C25"/>
    <w:rsid w:val="007A52EA"/>
    <w:rsid w:val="007A5EDC"/>
    <w:rsid w:val="007A5FA9"/>
    <w:rsid w:val="007A671E"/>
    <w:rsid w:val="007A72A8"/>
    <w:rsid w:val="007A7314"/>
    <w:rsid w:val="007A74D8"/>
    <w:rsid w:val="007A7552"/>
    <w:rsid w:val="007A7940"/>
    <w:rsid w:val="007A7B09"/>
    <w:rsid w:val="007A7E64"/>
    <w:rsid w:val="007B08D1"/>
    <w:rsid w:val="007B0E5D"/>
    <w:rsid w:val="007B264B"/>
    <w:rsid w:val="007B2B55"/>
    <w:rsid w:val="007B2EF3"/>
    <w:rsid w:val="007B3020"/>
    <w:rsid w:val="007B3030"/>
    <w:rsid w:val="007B415B"/>
    <w:rsid w:val="007B416C"/>
    <w:rsid w:val="007B41EA"/>
    <w:rsid w:val="007B44C3"/>
    <w:rsid w:val="007B45D3"/>
    <w:rsid w:val="007B49C6"/>
    <w:rsid w:val="007B4B25"/>
    <w:rsid w:val="007B4CE5"/>
    <w:rsid w:val="007B5493"/>
    <w:rsid w:val="007B5795"/>
    <w:rsid w:val="007B5DBD"/>
    <w:rsid w:val="007B723F"/>
    <w:rsid w:val="007B7515"/>
    <w:rsid w:val="007B7AE8"/>
    <w:rsid w:val="007C07BA"/>
    <w:rsid w:val="007C1B22"/>
    <w:rsid w:val="007C1B38"/>
    <w:rsid w:val="007C1D69"/>
    <w:rsid w:val="007C2870"/>
    <w:rsid w:val="007C340C"/>
    <w:rsid w:val="007C3C7C"/>
    <w:rsid w:val="007C410F"/>
    <w:rsid w:val="007C4545"/>
    <w:rsid w:val="007C5334"/>
    <w:rsid w:val="007C5CA7"/>
    <w:rsid w:val="007C5CD5"/>
    <w:rsid w:val="007C5F54"/>
    <w:rsid w:val="007C6556"/>
    <w:rsid w:val="007C6653"/>
    <w:rsid w:val="007C78D9"/>
    <w:rsid w:val="007C791E"/>
    <w:rsid w:val="007C7E12"/>
    <w:rsid w:val="007D0053"/>
    <w:rsid w:val="007D06A5"/>
    <w:rsid w:val="007D0919"/>
    <w:rsid w:val="007D122D"/>
    <w:rsid w:val="007D1856"/>
    <w:rsid w:val="007D1C82"/>
    <w:rsid w:val="007D2C45"/>
    <w:rsid w:val="007D394F"/>
    <w:rsid w:val="007D3C4E"/>
    <w:rsid w:val="007D4172"/>
    <w:rsid w:val="007D47E2"/>
    <w:rsid w:val="007D49D2"/>
    <w:rsid w:val="007D4FCF"/>
    <w:rsid w:val="007D52AB"/>
    <w:rsid w:val="007D5448"/>
    <w:rsid w:val="007D564F"/>
    <w:rsid w:val="007D5BC4"/>
    <w:rsid w:val="007D60D3"/>
    <w:rsid w:val="007D60ED"/>
    <w:rsid w:val="007D6FA6"/>
    <w:rsid w:val="007D70B8"/>
    <w:rsid w:val="007D7409"/>
    <w:rsid w:val="007D7696"/>
    <w:rsid w:val="007D7725"/>
    <w:rsid w:val="007D77DC"/>
    <w:rsid w:val="007D78E1"/>
    <w:rsid w:val="007D7BF2"/>
    <w:rsid w:val="007E031A"/>
    <w:rsid w:val="007E1D37"/>
    <w:rsid w:val="007E1FFC"/>
    <w:rsid w:val="007E253C"/>
    <w:rsid w:val="007E2E33"/>
    <w:rsid w:val="007E3197"/>
    <w:rsid w:val="007E434E"/>
    <w:rsid w:val="007E4365"/>
    <w:rsid w:val="007E499C"/>
    <w:rsid w:val="007E4CE7"/>
    <w:rsid w:val="007E5FD3"/>
    <w:rsid w:val="007E6731"/>
    <w:rsid w:val="007E6857"/>
    <w:rsid w:val="007E6AA1"/>
    <w:rsid w:val="007E6F10"/>
    <w:rsid w:val="007E6F5F"/>
    <w:rsid w:val="007E70FE"/>
    <w:rsid w:val="007E750C"/>
    <w:rsid w:val="007E75CB"/>
    <w:rsid w:val="007E78E1"/>
    <w:rsid w:val="007E797B"/>
    <w:rsid w:val="007E7A5E"/>
    <w:rsid w:val="007E7BE8"/>
    <w:rsid w:val="007F0E2E"/>
    <w:rsid w:val="007F150F"/>
    <w:rsid w:val="007F2908"/>
    <w:rsid w:val="007F2CD1"/>
    <w:rsid w:val="007F2FD2"/>
    <w:rsid w:val="007F3567"/>
    <w:rsid w:val="007F3607"/>
    <w:rsid w:val="007F3F9D"/>
    <w:rsid w:val="007F4CDE"/>
    <w:rsid w:val="007F557F"/>
    <w:rsid w:val="007F5C15"/>
    <w:rsid w:val="007F5EB1"/>
    <w:rsid w:val="007F62A2"/>
    <w:rsid w:val="007F62DD"/>
    <w:rsid w:val="007F649F"/>
    <w:rsid w:val="007F696E"/>
    <w:rsid w:val="007F7DEE"/>
    <w:rsid w:val="00800620"/>
    <w:rsid w:val="00802A61"/>
    <w:rsid w:val="00802FFA"/>
    <w:rsid w:val="00804869"/>
    <w:rsid w:val="00804D19"/>
    <w:rsid w:val="008051BE"/>
    <w:rsid w:val="008058B3"/>
    <w:rsid w:val="0080741B"/>
    <w:rsid w:val="00807ABC"/>
    <w:rsid w:val="00807E0C"/>
    <w:rsid w:val="008102D8"/>
    <w:rsid w:val="008104C0"/>
    <w:rsid w:val="0081083B"/>
    <w:rsid w:val="00810AAF"/>
    <w:rsid w:val="00810F27"/>
    <w:rsid w:val="0081173B"/>
    <w:rsid w:val="0081221A"/>
    <w:rsid w:val="00812466"/>
    <w:rsid w:val="00812AF8"/>
    <w:rsid w:val="00812AFF"/>
    <w:rsid w:val="00813129"/>
    <w:rsid w:val="00813B87"/>
    <w:rsid w:val="00813BF2"/>
    <w:rsid w:val="00814FF8"/>
    <w:rsid w:val="008150BC"/>
    <w:rsid w:val="0081531F"/>
    <w:rsid w:val="00815E24"/>
    <w:rsid w:val="0081691E"/>
    <w:rsid w:val="00817348"/>
    <w:rsid w:val="0081764D"/>
    <w:rsid w:val="00817C01"/>
    <w:rsid w:val="008200D7"/>
    <w:rsid w:val="008217A6"/>
    <w:rsid w:val="00821E4E"/>
    <w:rsid w:val="00821E5F"/>
    <w:rsid w:val="00822F08"/>
    <w:rsid w:val="00823B85"/>
    <w:rsid w:val="0082498F"/>
    <w:rsid w:val="00825537"/>
    <w:rsid w:val="00825ACB"/>
    <w:rsid w:val="00825D12"/>
    <w:rsid w:val="00825F36"/>
    <w:rsid w:val="00826204"/>
    <w:rsid w:val="00826701"/>
    <w:rsid w:val="00830048"/>
    <w:rsid w:val="0083071E"/>
    <w:rsid w:val="00831119"/>
    <w:rsid w:val="00831251"/>
    <w:rsid w:val="0083237D"/>
    <w:rsid w:val="008335FE"/>
    <w:rsid w:val="00833670"/>
    <w:rsid w:val="00833A7F"/>
    <w:rsid w:val="008342E1"/>
    <w:rsid w:val="00834381"/>
    <w:rsid w:val="008348C9"/>
    <w:rsid w:val="00834A9D"/>
    <w:rsid w:val="00834F7B"/>
    <w:rsid w:val="0083579E"/>
    <w:rsid w:val="00835BF6"/>
    <w:rsid w:val="00836C70"/>
    <w:rsid w:val="00836D62"/>
    <w:rsid w:val="00837699"/>
    <w:rsid w:val="00837743"/>
    <w:rsid w:val="00840127"/>
    <w:rsid w:val="008405BB"/>
    <w:rsid w:val="00840AED"/>
    <w:rsid w:val="00840B84"/>
    <w:rsid w:val="00840DA6"/>
    <w:rsid w:val="00840FA9"/>
    <w:rsid w:val="00841224"/>
    <w:rsid w:val="00841855"/>
    <w:rsid w:val="008422F0"/>
    <w:rsid w:val="00842483"/>
    <w:rsid w:val="008427E4"/>
    <w:rsid w:val="0084284E"/>
    <w:rsid w:val="00842CD2"/>
    <w:rsid w:val="00842D86"/>
    <w:rsid w:val="00842FF4"/>
    <w:rsid w:val="008432D0"/>
    <w:rsid w:val="008435E3"/>
    <w:rsid w:val="00843ABA"/>
    <w:rsid w:val="00843D41"/>
    <w:rsid w:val="00844235"/>
    <w:rsid w:val="00844FB1"/>
    <w:rsid w:val="008450A6"/>
    <w:rsid w:val="008452F2"/>
    <w:rsid w:val="00845412"/>
    <w:rsid w:val="008454CA"/>
    <w:rsid w:val="0084557C"/>
    <w:rsid w:val="00846660"/>
    <w:rsid w:val="00846A0E"/>
    <w:rsid w:val="00846BD1"/>
    <w:rsid w:val="00847647"/>
    <w:rsid w:val="00847AA7"/>
    <w:rsid w:val="00847BCB"/>
    <w:rsid w:val="008501FF"/>
    <w:rsid w:val="0085070C"/>
    <w:rsid w:val="008512CC"/>
    <w:rsid w:val="0085150A"/>
    <w:rsid w:val="00851A5D"/>
    <w:rsid w:val="00851AF2"/>
    <w:rsid w:val="008528A6"/>
    <w:rsid w:val="008529D6"/>
    <w:rsid w:val="00852AC4"/>
    <w:rsid w:val="008537A5"/>
    <w:rsid w:val="0085432E"/>
    <w:rsid w:val="00854469"/>
    <w:rsid w:val="0085454C"/>
    <w:rsid w:val="00854A4C"/>
    <w:rsid w:val="00855435"/>
    <w:rsid w:val="008609B5"/>
    <w:rsid w:val="008618A3"/>
    <w:rsid w:val="00861984"/>
    <w:rsid w:val="00862441"/>
    <w:rsid w:val="008629A0"/>
    <w:rsid w:val="008633FE"/>
    <w:rsid w:val="00863579"/>
    <w:rsid w:val="00863B39"/>
    <w:rsid w:val="00864BDB"/>
    <w:rsid w:val="008653EB"/>
    <w:rsid w:val="00865E56"/>
    <w:rsid w:val="00866EE0"/>
    <w:rsid w:val="0086719C"/>
    <w:rsid w:val="00867812"/>
    <w:rsid w:val="008679BA"/>
    <w:rsid w:val="00867AEE"/>
    <w:rsid w:val="00870652"/>
    <w:rsid w:val="00870A80"/>
    <w:rsid w:val="0087141C"/>
    <w:rsid w:val="008715C6"/>
    <w:rsid w:val="00872188"/>
    <w:rsid w:val="008721F3"/>
    <w:rsid w:val="00872FD0"/>
    <w:rsid w:val="008735B2"/>
    <w:rsid w:val="008738EA"/>
    <w:rsid w:val="00873FEF"/>
    <w:rsid w:val="00874652"/>
    <w:rsid w:val="00874BF1"/>
    <w:rsid w:val="008750B8"/>
    <w:rsid w:val="00875862"/>
    <w:rsid w:val="00875904"/>
    <w:rsid w:val="008765C6"/>
    <w:rsid w:val="00876AC6"/>
    <w:rsid w:val="00877958"/>
    <w:rsid w:val="00877E44"/>
    <w:rsid w:val="00877F74"/>
    <w:rsid w:val="0088041B"/>
    <w:rsid w:val="0088050F"/>
    <w:rsid w:val="00880B2A"/>
    <w:rsid w:val="0088108E"/>
    <w:rsid w:val="00881550"/>
    <w:rsid w:val="00881A2A"/>
    <w:rsid w:val="00881E26"/>
    <w:rsid w:val="00882267"/>
    <w:rsid w:val="00882BB4"/>
    <w:rsid w:val="00883130"/>
    <w:rsid w:val="008843D6"/>
    <w:rsid w:val="0088443A"/>
    <w:rsid w:val="00884DDC"/>
    <w:rsid w:val="00885374"/>
    <w:rsid w:val="00885D5C"/>
    <w:rsid w:val="008863DB"/>
    <w:rsid w:val="0088650D"/>
    <w:rsid w:val="00886577"/>
    <w:rsid w:val="00886A01"/>
    <w:rsid w:val="00886F64"/>
    <w:rsid w:val="00887984"/>
    <w:rsid w:val="00887F4D"/>
    <w:rsid w:val="00890288"/>
    <w:rsid w:val="008902DE"/>
    <w:rsid w:val="0089057E"/>
    <w:rsid w:val="008907DF"/>
    <w:rsid w:val="008909F0"/>
    <w:rsid w:val="00890F77"/>
    <w:rsid w:val="008910FA"/>
    <w:rsid w:val="00891602"/>
    <w:rsid w:val="00891CBA"/>
    <w:rsid w:val="00891EFD"/>
    <w:rsid w:val="00891F16"/>
    <w:rsid w:val="00892A5D"/>
    <w:rsid w:val="00893F2C"/>
    <w:rsid w:val="008941B7"/>
    <w:rsid w:val="00895FE9"/>
    <w:rsid w:val="008965BD"/>
    <w:rsid w:val="00897721"/>
    <w:rsid w:val="008A0795"/>
    <w:rsid w:val="008A0877"/>
    <w:rsid w:val="008A0AEE"/>
    <w:rsid w:val="008A0C00"/>
    <w:rsid w:val="008A0DC2"/>
    <w:rsid w:val="008A1518"/>
    <w:rsid w:val="008A17FD"/>
    <w:rsid w:val="008A19E2"/>
    <w:rsid w:val="008A2571"/>
    <w:rsid w:val="008A26BE"/>
    <w:rsid w:val="008A293C"/>
    <w:rsid w:val="008A2C4A"/>
    <w:rsid w:val="008A2F40"/>
    <w:rsid w:val="008A3B5F"/>
    <w:rsid w:val="008A3EFF"/>
    <w:rsid w:val="008A400E"/>
    <w:rsid w:val="008A42D7"/>
    <w:rsid w:val="008A46E6"/>
    <w:rsid w:val="008A4755"/>
    <w:rsid w:val="008A6301"/>
    <w:rsid w:val="008A6B12"/>
    <w:rsid w:val="008A6FF1"/>
    <w:rsid w:val="008A7389"/>
    <w:rsid w:val="008A7461"/>
    <w:rsid w:val="008A74D3"/>
    <w:rsid w:val="008A76C7"/>
    <w:rsid w:val="008A7E7C"/>
    <w:rsid w:val="008B0F0D"/>
    <w:rsid w:val="008B0FE6"/>
    <w:rsid w:val="008B2945"/>
    <w:rsid w:val="008B2B20"/>
    <w:rsid w:val="008B2D6B"/>
    <w:rsid w:val="008B387A"/>
    <w:rsid w:val="008B3D92"/>
    <w:rsid w:val="008B42F5"/>
    <w:rsid w:val="008B53F4"/>
    <w:rsid w:val="008B5C00"/>
    <w:rsid w:val="008B5CD1"/>
    <w:rsid w:val="008B616F"/>
    <w:rsid w:val="008B6464"/>
    <w:rsid w:val="008B64BA"/>
    <w:rsid w:val="008B6E0D"/>
    <w:rsid w:val="008B6E2C"/>
    <w:rsid w:val="008B707D"/>
    <w:rsid w:val="008B718F"/>
    <w:rsid w:val="008B76A8"/>
    <w:rsid w:val="008B7DBA"/>
    <w:rsid w:val="008C099B"/>
    <w:rsid w:val="008C18B7"/>
    <w:rsid w:val="008C2050"/>
    <w:rsid w:val="008C27C6"/>
    <w:rsid w:val="008C2A4E"/>
    <w:rsid w:val="008C32EE"/>
    <w:rsid w:val="008C3E69"/>
    <w:rsid w:val="008C454F"/>
    <w:rsid w:val="008C4D4A"/>
    <w:rsid w:val="008C4F18"/>
    <w:rsid w:val="008C51CA"/>
    <w:rsid w:val="008C5366"/>
    <w:rsid w:val="008C563E"/>
    <w:rsid w:val="008C60B2"/>
    <w:rsid w:val="008C62C5"/>
    <w:rsid w:val="008C6392"/>
    <w:rsid w:val="008C64FD"/>
    <w:rsid w:val="008C6AC9"/>
    <w:rsid w:val="008C7ACE"/>
    <w:rsid w:val="008C7BDE"/>
    <w:rsid w:val="008D1134"/>
    <w:rsid w:val="008D1250"/>
    <w:rsid w:val="008D13B8"/>
    <w:rsid w:val="008D21BD"/>
    <w:rsid w:val="008D3435"/>
    <w:rsid w:val="008D388F"/>
    <w:rsid w:val="008D39AB"/>
    <w:rsid w:val="008D39B7"/>
    <w:rsid w:val="008D3D88"/>
    <w:rsid w:val="008D5351"/>
    <w:rsid w:val="008D53EA"/>
    <w:rsid w:val="008D555E"/>
    <w:rsid w:val="008D606B"/>
    <w:rsid w:val="008D61DB"/>
    <w:rsid w:val="008D642D"/>
    <w:rsid w:val="008D7A73"/>
    <w:rsid w:val="008E0416"/>
    <w:rsid w:val="008E0AA5"/>
    <w:rsid w:val="008E12C8"/>
    <w:rsid w:val="008E175F"/>
    <w:rsid w:val="008E1949"/>
    <w:rsid w:val="008E2012"/>
    <w:rsid w:val="008E26CD"/>
    <w:rsid w:val="008E32BB"/>
    <w:rsid w:val="008E39F2"/>
    <w:rsid w:val="008E3FB5"/>
    <w:rsid w:val="008E47B1"/>
    <w:rsid w:val="008E47BD"/>
    <w:rsid w:val="008E55AB"/>
    <w:rsid w:val="008E6A48"/>
    <w:rsid w:val="008E6D01"/>
    <w:rsid w:val="008E72F2"/>
    <w:rsid w:val="008E77D2"/>
    <w:rsid w:val="008E7835"/>
    <w:rsid w:val="008E7B8A"/>
    <w:rsid w:val="008F1087"/>
    <w:rsid w:val="008F21E2"/>
    <w:rsid w:val="008F2D85"/>
    <w:rsid w:val="008F3B85"/>
    <w:rsid w:val="008F3C71"/>
    <w:rsid w:val="008F3C83"/>
    <w:rsid w:val="008F401C"/>
    <w:rsid w:val="008F41E0"/>
    <w:rsid w:val="008F4A52"/>
    <w:rsid w:val="008F66B4"/>
    <w:rsid w:val="008F6CBD"/>
    <w:rsid w:val="008F7659"/>
    <w:rsid w:val="008F7A8F"/>
    <w:rsid w:val="008F7A97"/>
    <w:rsid w:val="008F7B8C"/>
    <w:rsid w:val="009002AA"/>
    <w:rsid w:val="00900E34"/>
    <w:rsid w:val="00900E87"/>
    <w:rsid w:val="00900EB5"/>
    <w:rsid w:val="00900F59"/>
    <w:rsid w:val="00901490"/>
    <w:rsid w:val="009015F0"/>
    <w:rsid w:val="009017A3"/>
    <w:rsid w:val="00901C3D"/>
    <w:rsid w:val="0090237B"/>
    <w:rsid w:val="00903A1A"/>
    <w:rsid w:val="0090403E"/>
    <w:rsid w:val="00904554"/>
    <w:rsid w:val="0090494B"/>
    <w:rsid w:val="00904CDF"/>
    <w:rsid w:val="00904D2F"/>
    <w:rsid w:val="00905F83"/>
    <w:rsid w:val="00906531"/>
    <w:rsid w:val="00906AB4"/>
    <w:rsid w:val="009076FC"/>
    <w:rsid w:val="00907D9B"/>
    <w:rsid w:val="0091020C"/>
    <w:rsid w:val="009104F8"/>
    <w:rsid w:val="00910528"/>
    <w:rsid w:val="00910A9E"/>
    <w:rsid w:val="00911706"/>
    <w:rsid w:val="00911ADA"/>
    <w:rsid w:val="00912430"/>
    <w:rsid w:val="00913388"/>
    <w:rsid w:val="00913518"/>
    <w:rsid w:val="00913F9A"/>
    <w:rsid w:val="00914146"/>
    <w:rsid w:val="0091425F"/>
    <w:rsid w:val="009142BE"/>
    <w:rsid w:val="00914B67"/>
    <w:rsid w:val="00914DD3"/>
    <w:rsid w:val="0091570A"/>
    <w:rsid w:val="00915B0B"/>
    <w:rsid w:val="00916307"/>
    <w:rsid w:val="00916325"/>
    <w:rsid w:val="00916712"/>
    <w:rsid w:val="00916910"/>
    <w:rsid w:val="009169C6"/>
    <w:rsid w:val="00916F46"/>
    <w:rsid w:val="0091755C"/>
    <w:rsid w:val="00917F5B"/>
    <w:rsid w:val="0092039F"/>
    <w:rsid w:val="0092042D"/>
    <w:rsid w:val="009205EA"/>
    <w:rsid w:val="00920791"/>
    <w:rsid w:val="00920B10"/>
    <w:rsid w:val="00920E9F"/>
    <w:rsid w:val="0092134C"/>
    <w:rsid w:val="0092137D"/>
    <w:rsid w:val="00921727"/>
    <w:rsid w:val="00921DBE"/>
    <w:rsid w:val="0092248B"/>
    <w:rsid w:val="00922501"/>
    <w:rsid w:val="0092286B"/>
    <w:rsid w:val="0092296A"/>
    <w:rsid w:val="00922E4E"/>
    <w:rsid w:val="00923F4C"/>
    <w:rsid w:val="009245E5"/>
    <w:rsid w:val="00924C69"/>
    <w:rsid w:val="00924C9B"/>
    <w:rsid w:val="00924E48"/>
    <w:rsid w:val="009251C8"/>
    <w:rsid w:val="00925F04"/>
    <w:rsid w:val="009260D8"/>
    <w:rsid w:val="00926758"/>
    <w:rsid w:val="00926E92"/>
    <w:rsid w:val="00927855"/>
    <w:rsid w:val="009278DE"/>
    <w:rsid w:val="00930083"/>
    <w:rsid w:val="009305E4"/>
    <w:rsid w:val="00930F8B"/>
    <w:rsid w:val="0093169D"/>
    <w:rsid w:val="00931C42"/>
    <w:rsid w:val="00932200"/>
    <w:rsid w:val="00933126"/>
    <w:rsid w:val="009331CF"/>
    <w:rsid w:val="00933D53"/>
    <w:rsid w:val="00933F97"/>
    <w:rsid w:val="0093430A"/>
    <w:rsid w:val="009347E2"/>
    <w:rsid w:val="00935D1A"/>
    <w:rsid w:val="009364AA"/>
    <w:rsid w:val="0093654C"/>
    <w:rsid w:val="009369BD"/>
    <w:rsid w:val="00936D61"/>
    <w:rsid w:val="009372A0"/>
    <w:rsid w:val="00937881"/>
    <w:rsid w:val="00940B26"/>
    <w:rsid w:val="00940B6F"/>
    <w:rsid w:val="00940FA3"/>
    <w:rsid w:val="009413C4"/>
    <w:rsid w:val="009415E5"/>
    <w:rsid w:val="00941955"/>
    <w:rsid w:val="009432D5"/>
    <w:rsid w:val="009442FA"/>
    <w:rsid w:val="0094442E"/>
    <w:rsid w:val="00944C45"/>
    <w:rsid w:val="009452AF"/>
    <w:rsid w:val="00945DA9"/>
    <w:rsid w:val="009462E6"/>
    <w:rsid w:val="009465C1"/>
    <w:rsid w:val="009465DA"/>
    <w:rsid w:val="00947034"/>
    <w:rsid w:val="00947A19"/>
    <w:rsid w:val="00950524"/>
    <w:rsid w:val="009519A9"/>
    <w:rsid w:val="00951FED"/>
    <w:rsid w:val="009529F1"/>
    <w:rsid w:val="00953B14"/>
    <w:rsid w:val="00953BA6"/>
    <w:rsid w:val="00953E3F"/>
    <w:rsid w:val="009548DF"/>
    <w:rsid w:val="00954BC6"/>
    <w:rsid w:val="00955B61"/>
    <w:rsid w:val="009568A4"/>
    <w:rsid w:val="00956CC8"/>
    <w:rsid w:val="0096049F"/>
    <w:rsid w:val="0096087C"/>
    <w:rsid w:val="00960F73"/>
    <w:rsid w:val="0096302F"/>
    <w:rsid w:val="0096303F"/>
    <w:rsid w:val="0096347B"/>
    <w:rsid w:val="009645C8"/>
    <w:rsid w:val="00964DA5"/>
    <w:rsid w:val="00964FFD"/>
    <w:rsid w:val="00965C57"/>
    <w:rsid w:val="00965D76"/>
    <w:rsid w:val="00967C60"/>
    <w:rsid w:val="009709B8"/>
    <w:rsid w:val="009710E3"/>
    <w:rsid w:val="009713F1"/>
    <w:rsid w:val="009718C5"/>
    <w:rsid w:val="009718CA"/>
    <w:rsid w:val="00971B52"/>
    <w:rsid w:val="00971F12"/>
    <w:rsid w:val="00972882"/>
    <w:rsid w:val="00972BD0"/>
    <w:rsid w:val="00972E0B"/>
    <w:rsid w:val="00972F0C"/>
    <w:rsid w:val="009734CE"/>
    <w:rsid w:val="0097350A"/>
    <w:rsid w:val="00973C4D"/>
    <w:rsid w:val="00973DA5"/>
    <w:rsid w:val="009747A5"/>
    <w:rsid w:val="00974B41"/>
    <w:rsid w:val="00975662"/>
    <w:rsid w:val="00975F77"/>
    <w:rsid w:val="00976356"/>
    <w:rsid w:val="0097671D"/>
    <w:rsid w:val="0097719B"/>
    <w:rsid w:val="009774AC"/>
    <w:rsid w:val="009800BB"/>
    <w:rsid w:val="00980ED6"/>
    <w:rsid w:val="00980F62"/>
    <w:rsid w:val="0098165D"/>
    <w:rsid w:val="00981CC8"/>
    <w:rsid w:val="00982A11"/>
    <w:rsid w:val="00982A91"/>
    <w:rsid w:val="00982C34"/>
    <w:rsid w:val="0098332D"/>
    <w:rsid w:val="00984BF6"/>
    <w:rsid w:val="00986CD9"/>
    <w:rsid w:val="009875F3"/>
    <w:rsid w:val="00987B32"/>
    <w:rsid w:val="00987C4A"/>
    <w:rsid w:val="00990632"/>
    <w:rsid w:val="00990BFD"/>
    <w:rsid w:val="009911AF"/>
    <w:rsid w:val="00991DD8"/>
    <w:rsid w:val="00992637"/>
    <w:rsid w:val="0099314E"/>
    <w:rsid w:val="009934C8"/>
    <w:rsid w:val="00993C79"/>
    <w:rsid w:val="00994288"/>
    <w:rsid w:val="00994936"/>
    <w:rsid w:val="00994D9A"/>
    <w:rsid w:val="00996572"/>
    <w:rsid w:val="009965FE"/>
    <w:rsid w:val="00996E29"/>
    <w:rsid w:val="009A0C24"/>
    <w:rsid w:val="009A29E3"/>
    <w:rsid w:val="009A2CEB"/>
    <w:rsid w:val="009A2CF0"/>
    <w:rsid w:val="009A3B51"/>
    <w:rsid w:val="009A4A2E"/>
    <w:rsid w:val="009A5832"/>
    <w:rsid w:val="009A588C"/>
    <w:rsid w:val="009A58B9"/>
    <w:rsid w:val="009A5F36"/>
    <w:rsid w:val="009A6D95"/>
    <w:rsid w:val="009A78AA"/>
    <w:rsid w:val="009A7A1A"/>
    <w:rsid w:val="009A7E85"/>
    <w:rsid w:val="009B09C3"/>
    <w:rsid w:val="009B0EE7"/>
    <w:rsid w:val="009B188F"/>
    <w:rsid w:val="009B1A27"/>
    <w:rsid w:val="009B31CB"/>
    <w:rsid w:val="009B39B2"/>
    <w:rsid w:val="009B434D"/>
    <w:rsid w:val="009B4A29"/>
    <w:rsid w:val="009B4F63"/>
    <w:rsid w:val="009B5717"/>
    <w:rsid w:val="009B631A"/>
    <w:rsid w:val="009B694C"/>
    <w:rsid w:val="009B775E"/>
    <w:rsid w:val="009B7B8E"/>
    <w:rsid w:val="009B7FDD"/>
    <w:rsid w:val="009C0C3D"/>
    <w:rsid w:val="009C1490"/>
    <w:rsid w:val="009C171C"/>
    <w:rsid w:val="009C1BF1"/>
    <w:rsid w:val="009C1CB1"/>
    <w:rsid w:val="009C2312"/>
    <w:rsid w:val="009C2828"/>
    <w:rsid w:val="009C2FFB"/>
    <w:rsid w:val="009C3132"/>
    <w:rsid w:val="009C32C8"/>
    <w:rsid w:val="009C3591"/>
    <w:rsid w:val="009C3D53"/>
    <w:rsid w:val="009C4026"/>
    <w:rsid w:val="009C427A"/>
    <w:rsid w:val="009C4501"/>
    <w:rsid w:val="009C47D2"/>
    <w:rsid w:val="009C4D0D"/>
    <w:rsid w:val="009C54E7"/>
    <w:rsid w:val="009C5D3C"/>
    <w:rsid w:val="009C6A81"/>
    <w:rsid w:val="009C6C94"/>
    <w:rsid w:val="009C7C6A"/>
    <w:rsid w:val="009C7D72"/>
    <w:rsid w:val="009C7DE8"/>
    <w:rsid w:val="009D0553"/>
    <w:rsid w:val="009D08A1"/>
    <w:rsid w:val="009D12C0"/>
    <w:rsid w:val="009D16AB"/>
    <w:rsid w:val="009D16F5"/>
    <w:rsid w:val="009D1B79"/>
    <w:rsid w:val="009D2B0F"/>
    <w:rsid w:val="009D37A7"/>
    <w:rsid w:val="009D3C85"/>
    <w:rsid w:val="009D3EEA"/>
    <w:rsid w:val="009D4E2E"/>
    <w:rsid w:val="009D4FF3"/>
    <w:rsid w:val="009D55CA"/>
    <w:rsid w:val="009D59D8"/>
    <w:rsid w:val="009D5D8C"/>
    <w:rsid w:val="009D6AD9"/>
    <w:rsid w:val="009D7108"/>
    <w:rsid w:val="009D7B99"/>
    <w:rsid w:val="009E0DF1"/>
    <w:rsid w:val="009E0E0D"/>
    <w:rsid w:val="009E12CB"/>
    <w:rsid w:val="009E1A87"/>
    <w:rsid w:val="009E1CEA"/>
    <w:rsid w:val="009E345C"/>
    <w:rsid w:val="009E3950"/>
    <w:rsid w:val="009E3FE4"/>
    <w:rsid w:val="009E3FEA"/>
    <w:rsid w:val="009E4148"/>
    <w:rsid w:val="009E4ABD"/>
    <w:rsid w:val="009E58A8"/>
    <w:rsid w:val="009E5C9F"/>
    <w:rsid w:val="009E5EE4"/>
    <w:rsid w:val="009E6887"/>
    <w:rsid w:val="009E6EB5"/>
    <w:rsid w:val="009E6F3C"/>
    <w:rsid w:val="009E7385"/>
    <w:rsid w:val="009F0256"/>
    <w:rsid w:val="009F05D8"/>
    <w:rsid w:val="009F0A02"/>
    <w:rsid w:val="009F0B1E"/>
    <w:rsid w:val="009F0FE1"/>
    <w:rsid w:val="009F13EB"/>
    <w:rsid w:val="009F1EDC"/>
    <w:rsid w:val="009F22EC"/>
    <w:rsid w:val="009F29D2"/>
    <w:rsid w:val="009F2C96"/>
    <w:rsid w:val="009F3756"/>
    <w:rsid w:val="009F40EA"/>
    <w:rsid w:val="009F4838"/>
    <w:rsid w:val="009F4B51"/>
    <w:rsid w:val="009F4D9B"/>
    <w:rsid w:val="009F585A"/>
    <w:rsid w:val="009F6788"/>
    <w:rsid w:val="009F690B"/>
    <w:rsid w:val="009F731B"/>
    <w:rsid w:val="009F73C3"/>
    <w:rsid w:val="009F745E"/>
    <w:rsid w:val="009F7D38"/>
    <w:rsid w:val="009F7EEB"/>
    <w:rsid w:val="00A001A8"/>
    <w:rsid w:val="00A00750"/>
    <w:rsid w:val="00A008EB"/>
    <w:rsid w:val="00A00C55"/>
    <w:rsid w:val="00A0142C"/>
    <w:rsid w:val="00A01B9D"/>
    <w:rsid w:val="00A0313E"/>
    <w:rsid w:val="00A0370F"/>
    <w:rsid w:val="00A03D51"/>
    <w:rsid w:val="00A04BEE"/>
    <w:rsid w:val="00A04C3A"/>
    <w:rsid w:val="00A05B8B"/>
    <w:rsid w:val="00A05F3B"/>
    <w:rsid w:val="00A06426"/>
    <w:rsid w:val="00A06650"/>
    <w:rsid w:val="00A067E5"/>
    <w:rsid w:val="00A06986"/>
    <w:rsid w:val="00A06A4C"/>
    <w:rsid w:val="00A06ACD"/>
    <w:rsid w:val="00A06EF5"/>
    <w:rsid w:val="00A07B33"/>
    <w:rsid w:val="00A10113"/>
    <w:rsid w:val="00A105B7"/>
    <w:rsid w:val="00A1136F"/>
    <w:rsid w:val="00A13556"/>
    <w:rsid w:val="00A139F9"/>
    <w:rsid w:val="00A13C0C"/>
    <w:rsid w:val="00A15274"/>
    <w:rsid w:val="00A1730D"/>
    <w:rsid w:val="00A173A6"/>
    <w:rsid w:val="00A17A47"/>
    <w:rsid w:val="00A17A9A"/>
    <w:rsid w:val="00A20158"/>
    <w:rsid w:val="00A2065C"/>
    <w:rsid w:val="00A206AB"/>
    <w:rsid w:val="00A20D9F"/>
    <w:rsid w:val="00A20F80"/>
    <w:rsid w:val="00A21250"/>
    <w:rsid w:val="00A2142D"/>
    <w:rsid w:val="00A21841"/>
    <w:rsid w:val="00A22110"/>
    <w:rsid w:val="00A221AA"/>
    <w:rsid w:val="00A249D7"/>
    <w:rsid w:val="00A258D7"/>
    <w:rsid w:val="00A27053"/>
    <w:rsid w:val="00A27371"/>
    <w:rsid w:val="00A2748E"/>
    <w:rsid w:val="00A277FF"/>
    <w:rsid w:val="00A27F29"/>
    <w:rsid w:val="00A30CD0"/>
    <w:rsid w:val="00A32203"/>
    <w:rsid w:val="00A33088"/>
    <w:rsid w:val="00A33299"/>
    <w:rsid w:val="00A33A0E"/>
    <w:rsid w:val="00A33C31"/>
    <w:rsid w:val="00A34537"/>
    <w:rsid w:val="00A34889"/>
    <w:rsid w:val="00A34AB5"/>
    <w:rsid w:val="00A34AEA"/>
    <w:rsid w:val="00A34C17"/>
    <w:rsid w:val="00A34C5D"/>
    <w:rsid w:val="00A35616"/>
    <w:rsid w:val="00A35A1A"/>
    <w:rsid w:val="00A3616C"/>
    <w:rsid w:val="00A36CF5"/>
    <w:rsid w:val="00A3718B"/>
    <w:rsid w:val="00A37203"/>
    <w:rsid w:val="00A37C48"/>
    <w:rsid w:val="00A4024B"/>
    <w:rsid w:val="00A407D8"/>
    <w:rsid w:val="00A4102C"/>
    <w:rsid w:val="00A411DF"/>
    <w:rsid w:val="00A4157A"/>
    <w:rsid w:val="00A427EF"/>
    <w:rsid w:val="00A430A5"/>
    <w:rsid w:val="00A43CCA"/>
    <w:rsid w:val="00A43FAA"/>
    <w:rsid w:val="00A4424B"/>
    <w:rsid w:val="00A4469B"/>
    <w:rsid w:val="00A446E9"/>
    <w:rsid w:val="00A446F1"/>
    <w:rsid w:val="00A44883"/>
    <w:rsid w:val="00A44F9F"/>
    <w:rsid w:val="00A44FBC"/>
    <w:rsid w:val="00A4605E"/>
    <w:rsid w:val="00A4627E"/>
    <w:rsid w:val="00A46366"/>
    <w:rsid w:val="00A46B9D"/>
    <w:rsid w:val="00A46C98"/>
    <w:rsid w:val="00A46CA0"/>
    <w:rsid w:val="00A46CD7"/>
    <w:rsid w:val="00A478A9"/>
    <w:rsid w:val="00A478CB"/>
    <w:rsid w:val="00A5000D"/>
    <w:rsid w:val="00A5002A"/>
    <w:rsid w:val="00A50929"/>
    <w:rsid w:val="00A51122"/>
    <w:rsid w:val="00A51388"/>
    <w:rsid w:val="00A51CE8"/>
    <w:rsid w:val="00A526D6"/>
    <w:rsid w:val="00A52B3B"/>
    <w:rsid w:val="00A52B9D"/>
    <w:rsid w:val="00A531EB"/>
    <w:rsid w:val="00A5359D"/>
    <w:rsid w:val="00A5406B"/>
    <w:rsid w:val="00A546AC"/>
    <w:rsid w:val="00A54A39"/>
    <w:rsid w:val="00A557AD"/>
    <w:rsid w:val="00A56582"/>
    <w:rsid w:val="00A578D3"/>
    <w:rsid w:val="00A60081"/>
    <w:rsid w:val="00A601B3"/>
    <w:rsid w:val="00A6054B"/>
    <w:rsid w:val="00A606B7"/>
    <w:rsid w:val="00A607AC"/>
    <w:rsid w:val="00A60B41"/>
    <w:rsid w:val="00A60DD0"/>
    <w:rsid w:val="00A61FBC"/>
    <w:rsid w:val="00A62258"/>
    <w:rsid w:val="00A63595"/>
    <w:rsid w:val="00A635C2"/>
    <w:rsid w:val="00A6383E"/>
    <w:rsid w:val="00A6436F"/>
    <w:rsid w:val="00A64C01"/>
    <w:rsid w:val="00A65A03"/>
    <w:rsid w:val="00A65C13"/>
    <w:rsid w:val="00A666F9"/>
    <w:rsid w:val="00A66C71"/>
    <w:rsid w:val="00A66C7F"/>
    <w:rsid w:val="00A677C7"/>
    <w:rsid w:val="00A6790D"/>
    <w:rsid w:val="00A6795A"/>
    <w:rsid w:val="00A70114"/>
    <w:rsid w:val="00A70786"/>
    <w:rsid w:val="00A71918"/>
    <w:rsid w:val="00A72120"/>
    <w:rsid w:val="00A75FA6"/>
    <w:rsid w:val="00A76A9A"/>
    <w:rsid w:val="00A76EB2"/>
    <w:rsid w:val="00A77153"/>
    <w:rsid w:val="00A772DF"/>
    <w:rsid w:val="00A778C9"/>
    <w:rsid w:val="00A77B0F"/>
    <w:rsid w:val="00A77F43"/>
    <w:rsid w:val="00A8051A"/>
    <w:rsid w:val="00A81762"/>
    <w:rsid w:val="00A8209C"/>
    <w:rsid w:val="00A82212"/>
    <w:rsid w:val="00A82674"/>
    <w:rsid w:val="00A82B3D"/>
    <w:rsid w:val="00A82DCA"/>
    <w:rsid w:val="00A82F41"/>
    <w:rsid w:val="00A83319"/>
    <w:rsid w:val="00A83A98"/>
    <w:rsid w:val="00A84A88"/>
    <w:rsid w:val="00A856B5"/>
    <w:rsid w:val="00A85740"/>
    <w:rsid w:val="00A860E4"/>
    <w:rsid w:val="00A86458"/>
    <w:rsid w:val="00A869F8"/>
    <w:rsid w:val="00A86CDF"/>
    <w:rsid w:val="00A87D24"/>
    <w:rsid w:val="00A9006B"/>
    <w:rsid w:val="00A90078"/>
    <w:rsid w:val="00A90615"/>
    <w:rsid w:val="00A90CCF"/>
    <w:rsid w:val="00A91136"/>
    <w:rsid w:val="00A91463"/>
    <w:rsid w:val="00A91A37"/>
    <w:rsid w:val="00A91C74"/>
    <w:rsid w:val="00A91F0F"/>
    <w:rsid w:val="00A922C4"/>
    <w:rsid w:val="00A92B16"/>
    <w:rsid w:val="00A93295"/>
    <w:rsid w:val="00A9394B"/>
    <w:rsid w:val="00A939F4"/>
    <w:rsid w:val="00A949C3"/>
    <w:rsid w:val="00A94B85"/>
    <w:rsid w:val="00A94EDE"/>
    <w:rsid w:val="00A95078"/>
    <w:rsid w:val="00A950F9"/>
    <w:rsid w:val="00A952D9"/>
    <w:rsid w:val="00A95320"/>
    <w:rsid w:val="00A958B6"/>
    <w:rsid w:val="00A96070"/>
    <w:rsid w:val="00A960A4"/>
    <w:rsid w:val="00A96126"/>
    <w:rsid w:val="00A96CAF"/>
    <w:rsid w:val="00A96CE2"/>
    <w:rsid w:val="00A96FEA"/>
    <w:rsid w:val="00A97535"/>
    <w:rsid w:val="00A9763B"/>
    <w:rsid w:val="00A97C29"/>
    <w:rsid w:val="00A97DAA"/>
    <w:rsid w:val="00A97E10"/>
    <w:rsid w:val="00AA029B"/>
    <w:rsid w:val="00AA0516"/>
    <w:rsid w:val="00AA0804"/>
    <w:rsid w:val="00AA0AE0"/>
    <w:rsid w:val="00AA1351"/>
    <w:rsid w:val="00AA15E9"/>
    <w:rsid w:val="00AA1B75"/>
    <w:rsid w:val="00AA1F86"/>
    <w:rsid w:val="00AA222A"/>
    <w:rsid w:val="00AA2507"/>
    <w:rsid w:val="00AA2A96"/>
    <w:rsid w:val="00AA2C7D"/>
    <w:rsid w:val="00AA32E1"/>
    <w:rsid w:val="00AA35AF"/>
    <w:rsid w:val="00AA3B2E"/>
    <w:rsid w:val="00AA4331"/>
    <w:rsid w:val="00AA4755"/>
    <w:rsid w:val="00AA5339"/>
    <w:rsid w:val="00AA5C25"/>
    <w:rsid w:val="00AA65AC"/>
    <w:rsid w:val="00AA6704"/>
    <w:rsid w:val="00AA7C67"/>
    <w:rsid w:val="00AB00A6"/>
    <w:rsid w:val="00AB0BA0"/>
    <w:rsid w:val="00AB0C8A"/>
    <w:rsid w:val="00AB1472"/>
    <w:rsid w:val="00AB1674"/>
    <w:rsid w:val="00AB1A3B"/>
    <w:rsid w:val="00AB37A7"/>
    <w:rsid w:val="00AB3A84"/>
    <w:rsid w:val="00AB470E"/>
    <w:rsid w:val="00AB4757"/>
    <w:rsid w:val="00AB5191"/>
    <w:rsid w:val="00AB5879"/>
    <w:rsid w:val="00AB6A11"/>
    <w:rsid w:val="00AB6F2E"/>
    <w:rsid w:val="00AB73F4"/>
    <w:rsid w:val="00AC1DB4"/>
    <w:rsid w:val="00AC2070"/>
    <w:rsid w:val="00AC2F69"/>
    <w:rsid w:val="00AC3AEB"/>
    <w:rsid w:val="00AC45A2"/>
    <w:rsid w:val="00AC518F"/>
    <w:rsid w:val="00AC562B"/>
    <w:rsid w:val="00AC5B3A"/>
    <w:rsid w:val="00AC649F"/>
    <w:rsid w:val="00AC64E6"/>
    <w:rsid w:val="00AC682B"/>
    <w:rsid w:val="00AC68FD"/>
    <w:rsid w:val="00AC6F40"/>
    <w:rsid w:val="00AC73FD"/>
    <w:rsid w:val="00AC7A80"/>
    <w:rsid w:val="00AD0182"/>
    <w:rsid w:val="00AD0F83"/>
    <w:rsid w:val="00AD1184"/>
    <w:rsid w:val="00AD1335"/>
    <w:rsid w:val="00AD17CA"/>
    <w:rsid w:val="00AD1D8C"/>
    <w:rsid w:val="00AD2313"/>
    <w:rsid w:val="00AD28DD"/>
    <w:rsid w:val="00AD3118"/>
    <w:rsid w:val="00AD35AE"/>
    <w:rsid w:val="00AD42CE"/>
    <w:rsid w:val="00AD470E"/>
    <w:rsid w:val="00AD4D2D"/>
    <w:rsid w:val="00AD4E68"/>
    <w:rsid w:val="00AD523A"/>
    <w:rsid w:val="00AD593E"/>
    <w:rsid w:val="00AD5C30"/>
    <w:rsid w:val="00AD5DA3"/>
    <w:rsid w:val="00AD60F3"/>
    <w:rsid w:val="00AD63C0"/>
    <w:rsid w:val="00AD653F"/>
    <w:rsid w:val="00AD6988"/>
    <w:rsid w:val="00AD705E"/>
    <w:rsid w:val="00AE00CB"/>
    <w:rsid w:val="00AE0252"/>
    <w:rsid w:val="00AE061C"/>
    <w:rsid w:val="00AE0B40"/>
    <w:rsid w:val="00AE14AC"/>
    <w:rsid w:val="00AE2835"/>
    <w:rsid w:val="00AE3E2B"/>
    <w:rsid w:val="00AE4778"/>
    <w:rsid w:val="00AE4950"/>
    <w:rsid w:val="00AE4B0F"/>
    <w:rsid w:val="00AE4E04"/>
    <w:rsid w:val="00AE58FB"/>
    <w:rsid w:val="00AE5BAD"/>
    <w:rsid w:val="00AE5C8E"/>
    <w:rsid w:val="00AE5E5A"/>
    <w:rsid w:val="00AE5F54"/>
    <w:rsid w:val="00AE650F"/>
    <w:rsid w:val="00AE6578"/>
    <w:rsid w:val="00AE65E5"/>
    <w:rsid w:val="00AE67C5"/>
    <w:rsid w:val="00AE7B60"/>
    <w:rsid w:val="00AE7FAE"/>
    <w:rsid w:val="00AF00DC"/>
    <w:rsid w:val="00AF0191"/>
    <w:rsid w:val="00AF0824"/>
    <w:rsid w:val="00AF0BB0"/>
    <w:rsid w:val="00AF1B37"/>
    <w:rsid w:val="00AF2119"/>
    <w:rsid w:val="00AF2128"/>
    <w:rsid w:val="00AF25D7"/>
    <w:rsid w:val="00AF2EB6"/>
    <w:rsid w:val="00AF412F"/>
    <w:rsid w:val="00AF42AB"/>
    <w:rsid w:val="00AF42DB"/>
    <w:rsid w:val="00AF4774"/>
    <w:rsid w:val="00AF482E"/>
    <w:rsid w:val="00AF4F16"/>
    <w:rsid w:val="00AF5563"/>
    <w:rsid w:val="00AF5567"/>
    <w:rsid w:val="00AF5C1A"/>
    <w:rsid w:val="00AF5CED"/>
    <w:rsid w:val="00AF5ED0"/>
    <w:rsid w:val="00AF6138"/>
    <w:rsid w:val="00AF710B"/>
    <w:rsid w:val="00AF7D48"/>
    <w:rsid w:val="00B00011"/>
    <w:rsid w:val="00B0002C"/>
    <w:rsid w:val="00B00C17"/>
    <w:rsid w:val="00B00C97"/>
    <w:rsid w:val="00B01ABD"/>
    <w:rsid w:val="00B0291B"/>
    <w:rsid w:val="00B02998"/>
    <w:rsid w:val="00B02FA0"/>
    <w:rsid w:val="00B030E7"/>
    <w:rsid w:val="00B0343A"/>
    <w:rsid w:val="00B039EB"/>
    <w:rsid w:val="00B03DC9"/>
    <w:rsid w:val="00B049C3"/>
    <w:rsid w:val="00B04F37"/>
    <w:rsid w:val="00B059B1"/>
    <w:rsid w:val="00B05F74"/>
    <w:rsid w:val="00B06014"/>
    <w:rsid w:val="00B06725"/>
    <w:rsid w:val="00B06884"/>
    <w:rsid w:val="00B06CB4"/>
    <w:rsid w:val="00B070F0"/>
    <w:rsid w:val="00B07199"/>
    <w:rsid w:val="00B078A3"/>
    <w:rsid w:val="00B10037"/>
    <w:rsid w:val="00B10763"/>
    <w:rsid w:val="00B10E3D"/>
    <w:rsid w:val="00B11098"/>
    <w:rsid w:val="00B1126A"/>
    <w:rsid w:val="00B11EDC"/>
    <w:rsid w:val="00B12513"/>
    <w:rsid w:val="00B126B4"/>
    <w:rsid w:val="00B12F01"/>
    <w:rsid w:val="00B1314F"/>
    <w:rsid w:val="00B13181"/>
    <w:rsid w:val="00B13751"/>
    <w:rsid w:val="00B137CD"/>
    <w:rsid w:val="00B13C6A"/>
    <w:rsid w:val="00B13F8B"/>
    <w:rsid w:val="00B14471"/>
    <w:rsid w:val="00B14725"/>
    <w:rsid w:val="00B14C6A"/>
    <w:rsid w:val="00B14D25"/>
    <w:rsid w:val="00B154CE"/>
    <w:rsid w:val="00B15DD0"/>
    <w:rsid w:val="00B16459"/>
    <w:rsid w:val="00B166E6"/>
    <w:rsid w:val="00B17589"/>
    <w:rsid w:val="00B178F0"/>
    <w:rsid w:val="00B17E8A"/>
    <w:rsid w:val="00B20454"/>
    <w:rsid w:val="00B20E35"/>
    <w:rsid w:val="00B21172"/>
    <w:rsid w:val="00B21FD8"/>
    <w:rsid w:val="00B22578"/>
    <w:rsid w:val="00B22A12"/>
    <w:rsid w:val="00B22D1F"/>
    <w:rsid w:val="00B231AB"/>
    <w:rsid w:val="00B23365"/>
    <w:rsid w:val="00B234D2"/>
    <w:rsid w:val="00B23704"/>
    <w:rsid w:val="00B2376A"/>
    <w:rsid w:val="00B23B71"/>
    <w:rsid w:val="00B24394"/>
    <w:rsid w:val="00B243FA"/>
    <w:rsid w:val="00B251C6"/>
    <w:rsid w:val="00B25846"/>
    <w:rsid w:val="00B25ACF"/>
    <w:rsid w:val="00B25FD3"/>
    <w:rsid w:val="00B26BD7"/>
    <w:rsid w:val="00B27113"/>
    <w:rsid w:val="00B273C9"/>
    <w:rsid w:val="00B278F3"/>
    <w:rsid w:val="00B27C37"/>
    <w:rsid w:val="00B30426"/>
    <w:rsid w:val="00B3257A"/>
    <w:rsid w:val="00B32B2F"/>
    <w:rsid w:val="00B3364E"/>
    <w:rsid w:val="00B33FEA"/>
    <w:rsid w:val="00B34972"/>
    <w:rsid w:val="00B34B5E"/>
    <w:rsid w:val="00B34CC2"/>
    <w:rsid w:val="00B350D4"/>
    <w:rsid w:val="00B353B7"/>
    <w:rsid w:val="00B354C5"/>
    <w:rsid w:val="00B357CA"/>
    <w:rsid w:val="00B363A0"/>
    <w:rsid w:val="00B3717D"/>
    <w:rsid w:val="00B3755C"/>
    <w:rsid w:val="00B37815"/>
    <w:rsid w:val="00B40DC5"/>
    <w:rsid w:val="00B410E8"/>
    <w:rsid w:val="00B4185E"/>
    <w:rsid w:val="00B41EAE"/>
    <w:rsid w:val="00B41FEE"/>
    <w:rsid w:val="00B421B5"/>
    <w:rsid w:val="00B425C5"/>
    <w:rsid w:val="00B42958"/>
    <w:rsid w:val="00B42ECE"/>
    <w:rsid w:val="00B431AD"/>
    <w:rsid w:val="00B43892"/>
    <w:rsid w:val="00B443B8"/>
    <w:rsid w:val="00B44E73"/>
    <w:rsid w:val="00B463F0"/>
    <w:rsid w:val="00B468FC"/>
    <w:rsid w:val="00B47A08"/>
    <w:rsid w:val="00B47B77"/>
    <w:rsid w:val="00B50086"/>
    <w:rsid w:val="00B50ABC"/>
    <w:rsid w:val="00B517E0"/>
    <w:rsid w:val="00B517E6"/>
    <w:rsid w:val="00B51884"/>
    <w:rsid w:val="00B51FDF"/>
    <w:rsid w:val="00B5239F"/>
    <w:rsid w:val="00B53135"/>
    <w:rsid w:val="00B53E13"/>
    <w:rsid w:val="00B5438A"/>
    <w:rsid w:val="00B54768"/>
    <w:rsid w:val="00B55335"/>
    <w:rsid w:val="00B55379"/>
    <w:rsid w:val="00B5595D"/>
    <w:rsid w:val="00B56317"/>
    <w:rsid w:val="00B56447"/>
    <w:rsid w:val="00B5661A"/>
    <w:rsid w:val="00B57B26"/>
    <w:rsid w:val="00B611D8"/>
    <w:rsid w:val="00B6228A"/>
    <w:rsid w:val="00B6269F"/>
    <w:rsid w:val="00B632B6"/>
    <w:rsid w:val="00B646B2"/>
    <w:rsid w:val="00B64BF5"/>
    <w:rsid w:val="00B65C57"/>
    <w:rsid w:val="00B65CE6"/>
    <w:rsid w:val="00B65DDC"/>
    <w:rsid w:val="00B66AE4"/>
    <w:rsid w:val="00B66F51"/>
    <w:rsid w:val="00B67878"/>
    <w:rsid w:val="00B67C36"/>
    <w:rsid w:val="00B67D3D"/>
    <w:rsid w:val="00B711BD"/>
    <w:rsid w:val="00B71B74"/>
    <w:rsid w:val="00B72996"/>
    <w:rsid w:val="00B73A6F"/>
    <w:rsid w:val="00B7431D"/>
    <w:rsid w:val="00B74607"/>
    <w:rsid w:val="00B74C7E"/>
    <w:rsid w:val="00B7554C"/>
    <w:rsid w:val="00B7561C"/>
    <w:rsid w:val="00B76E94"/>
    <w:rsid w:val="00B77043"/>
    <w:rsid w:val="00B77169"/>
    <w:rsid w:val="00B7724F"/>
    <w:rsid w:val="00B774A9"/>
    <w:rsid w:val="00B778AC"/>
    <w:rsid w:val="00B80F0D"/>
    <w:rsid w:val="00B81268"/>
    <w:rsid w:val="00B818A4"/>
    <w:rsid w:val="00B8238A"/>
    <w:rsid w:val="00B824C5"/>
    <w:rsid w:val="00B828BB"/>
    <w:rsid w:val="00B828C1"/>
    <w:rsid w:val="00B83584"/>
    <w:rsid w:val="00B83A55"/>
    <w:rsid w:val="00B84285"/>
    <w:rsid w:val="00B8462B"/>
    <w:rsid w:val="00B84772"/>
    <w:rsid w:val="00B849A0"/>
    <w:rsid w:val="00B84DE4"/>
    <w:rsid w:val="00B86502"/>
    <w:rsid w:val="00B865FC"/>
    <w:rsid w:val="00B86898"/>
    <w:rsid w:val="00B9103B"/>
    <w:rsid w:val="00B91AD0"/>
    <w:rsid w:val="00B9286A"/>
    <w:rsid w:val="00B92C78"/>
    <w:rsid w:val="00B92DBA"/>
    <w:rsid w:val="00B92FD5"/>
    <w:rsid w:val="00B9338A"/>
    <w:rsid w:val="00B93498"/>
    <w:rsid w:val="00B93585"/>
    <w:rsid w:val="00B936A2"/>
    <w:rsid w:val="00B936E9"/>
    <w:rsid w:val="00B938CE"/>
    <w:rsid w:val="00B94916"/>
    <w:rsid w:val="00B9491C"/>
    <w:rsid w:val="00B94B73"/>
    <w:rsid w:val="00B94BF5"/>
    <w:rsid w:val="00B94F52"/>
    <w:rsid w:val="00B95406"/>
    <w:rsid w:val="00B954AA"/>
    <w:rsid w:val="00B96152"/>
    <w:rsid w:val="00B961D5"/>
    <w:rsid w:val="00B96233"/>
    <w:rsid w:val="00B96F4B"/>
    <w:rsid w:val="00BA0763"/>
    <w:rsid w:val="00BA0B40"/>
    <w:rsid w:val="00BA16A9"/>
    <w:rsid w:val="00BA18FA"/>
    <w:rsid w:val="00BA2D62"/>
    <w:rsid w:val="00BA2E6D"/>
    <w:rsid w:val="00BA3FB8"/>
    <w:rsid w:val="00BA45C4"/>
    <w:rsid w:val="00BA4A1F"/>
    <w:rsid w:val="00BA4C90"/>
    <w:rsid w:val="00BA4F99"/>
    <w:rsid w:val="00BA5476"/>
    <w:rsid w:val="00BA5858"/>
    <w:rsid w:val="00BA5EA0"/>
    <w:rsid w:val="00BA6076"/>
    <w:rsid w:val="00BA73FB"/>
    <w:rsid w:val="00BA75B3"/>
    <w:rsid w:val="00BA7EAB"/>
    <w:rsid w:val="00BB058C"/>
    <w:rsid w:val="00BB0D6C"/>
    <w:rsid w:val="00BB1200"/>
    <w:rsid w:val="00BB190B"/>
    <w:rsid w:val="00BB2061"/>
    <w:rsid w:val="00BB2349"/>
    <w:rsid w:val="00BB23AD"/>
    <w:rsid w:val="00BB2469"/>
    <w:rsid w:val="00BB24E2"/>
    <w:rsid w:val="00BB2821"/>
    <w:rsid w:val="00BB3AE8"/>
    <w:rsid w:val="00BB4797"/>
    <w:rsid w:val="00BB4EF3"/>
    <w:rsid w:val="00BB5E41"/>
    <w:rsid w:val="00BB5FB1"/>
    <w:rsid w:val="00BB605B"/>
    <w:rsid w:val="00BB6098"/>
    <w:rsid w:val="00BB6C32"/>
    <w:rsid w:val="00BB7142"/>
    <w:rsid w:val="00BB71BF"/>
    <w:rsid w:val="00BB760F"/>
    <w:rsid w:val="00BB799B"/>
    <w:rsid w:val="00BC020A"/>
    <w:rsid w:val="00BC08C4"/>
    <w:rsid w:val="00BC096B"/>
    <w:rsid w:val="00BC0FD7"/>
    <w:rsid w:val="00BC1167"/>
    <w:rsid w:val="00BC1AD5"/>
    <w:rsid w:val="00BC21A0"/>
    <w:rsid w:val="00BC2879"/>
    <w:rsid w:val="00BC3250"/>
    <w:rsid w:val="00BC3615"/>
    <w:rsid w:val="00BC3B0A"/>
    <w:rsid w:val="00BC3C71"/>
    <w:rsid w:val="00BC3EEF"/>
    <w:rsid w:val="00BC47C5"/>
    <w:rsid w:val="00BC4B60"/>
    <w:rsid w:val="00BC4B95"/>
    <w:rsid w:val="00BC4D89"/>
    <w:rsid w:val="00BC5029"/>
    <w:rsid w:val="00BC548F"/>
    <w:rsid w:val="00BC5C15"/>
    <w:rsid w:val="00BC5E5D"/>
    <w:rsid w:val="00BC5F30"/>
    <w:rsid w:val="00BC5FBF"/>
    <w:rsid w:val="00BC6495"/>
    <w:rsid w:val="00BC670F"/>
    <w:rsid w:val="00BC796F"/>
    <w:rsid w:val="00BD050B"/>
    <w:rsid w:val="00BD055E"/>
    <w:rsid w:val="00BD08A6"/>
    <w:rsid w:val="00BD0D26"/>
    <w:rsid w:val="00BD1F7F"/>
    <w:rsid w:val="00BD28DD"/>
    <w:rsid w:val="00BD3111"/>
    <w:rsid w:val="00BD3440"/>
    <w:rsid w:val="00BD36FF"/>
    <w:rsid w:val="00BD3800"/>
    <w:rsid w:val="00BD3C14"/>
    <w:rsid w:val="00BD3E4B"/>
    <w:rsid w:val="00BD3F1E"/>
    <w:rsid w:val="00BD4813"/>
    <w:rsid w:val="00BD4B1F"/>
    <w:rsid w:val="00BD4CAE"/>
    <w:rsid w:val="00BD54BC"/>
    <w:rsid w:val="00BD74B4"/>
    <w:rsid w:val="00BD77E7"/>
    <w:rsid w:val="00BE0CB6"/>
    <w:rsid w:val="00BE1AE0"/>
    <w:rsid w:val="00BE1B31"/>
    <w:rsid w:val="00BE1E2F"/>
    <w:rsid w:val="00BE2425"/>
    <w:rsid w:val="00BE299C"/>
    <w:rsid w:val="00BE2F19"/>
    <w:rsid w:val="00BE2F8C"/>
    <w:rsid w:val="00BE328A"/>
    <w:rsid w:val="00BE3C3E"/>
    <w:rsid w:val="00BE4416"/>
    <w:rsid w:val="00BE4AF4"/>
    <w:rsid w:val="00BE4DA1"/>
    <w:rsid w:val="00BE4E81"/>
    <w:rsid w:val="00BE6FE9"/>
    <w:rsid w:val="00BE71C6"/>
    <w:rsid w:val="00BE7516"/>
    <w:rsid w:val="00BE7966"/>
    <w:rsid w:val="00BE79C3"/>
    <w:rsid w:val="00BE7A4D"/>
    <w:rsid w:val="00BE7BCF"/>
    <w:rsid w:val="00BE7D9F"/>
    <w:rsid w:val="00BF04AD"/>
    <w:rsid w:val="00BF068C"/>
    <w:rsid w:val="00BF0AFD"/>
    <w:rsid w:val="00BF10E9"/>
    <w:rsid w:val="00BF1314"/>
    <w:rsid w:val="00BF1355"/>
    <w:rsid w:val="00BF1843"/>
    <w:rsid w:val="00BF1BD8"/>
    <w:rsid w:val="00BF2570"/>
    <w:rsid w:val="00BF3565"/>
    <w:rsid w:val="00BF3913"/>
    <w:rsid w:val="00BF3929"/>
    <w:rsid w:val="00BF434A"/>
    <w:rsid w:val="00BF547E"/>
    <w:rsid w:val="00BF5CAC"/>
    <w:rsid w:val="00BF60A2"/>
    <w:rsid w:val="00BF7132"/>
    <w:rsid w:val="00BF77AA"/>
    <w:rsid w:val="00BF78C4"/>
    <w:rsid w:val="00BF79A0"/>
    <w:rsid w:val="00C00927"/>
    <w:rsid w:val="00C0130F"/>
    <w:rsid w:val="00C01596"/>
    <w:rsid w:val="00C01C3C"/>
    <w:rsid w:val="00C02A96"/>
    <w:rsid w:val="00C02C37"/>
    <w:rsid w:val="00C03623"/>
    <w:rsid w:val="00C038F4"/>
    <w:rsid w:val="00C03A60"/>
    <w:rsid w:val="00C03B9C"/>
    <w:rsid w:val="00C041FF"/>
    <w:rsid w:val="00C0445E"/>
    <w:rsid w:val="00C04849"/>
    <w:rsid w:val="00C04B48"/>
    <w:rsid w:val="00C04D35"/>
    <w:rsid w:val="00C05786"/>
    <w:rsid w:val="00C057DF"/>
    <w:rsid w:val="00C0592A"/>
    <w:rsid w:val="00C059DB"/>
    <w:rsid w:val="00C0675C"/>
    <w:rsid w:val="00C06AF0"/>
    <w:rsid w:val="00C07027"/>
    <w:rsid w:val="00C07C52"/>
    <w:rsid w:val="00C07C53"/>
    <w:rsid w:val="00C1046F"/>
    <w:rsid w:val="00C11F85"/>
    <w:rsid w:val="00C125A3"/>
    <w:rsid w:val="00C12F71"/>
    <w:rsid w:val="00C140B2"/>
    <w:rsid w:val="00C1430B"/>
    <w:rsid w:val="00C15699"/>
    <w:rsid w:val="00C15E71"/>
    <w:rsid w:val="00C1638D"/>
    <w:rsid w:val="00C17182"/>
    <w:rsid w:val="00C179AA"/>
    <w:rsid w:val="00C17B2E"/>
    <w:rsid w:val="00C20397"/>
    <w:rsid w:val="00C2080F"/>
    <w:rsid w:val="00C20925"/>
    <w:rsid w:val="00C20B16"/>
    <w:rsid w:val="00C20C0F"/>
    <w:rsid w:val="00C20EA6"/>
    <w:rsid w:val="00C20FBF"/>
    <w:rsid w:val="00C2145D"/>
    <w:rsid w:val="00C21B41"/>
    <w:rsid w:val="00C21C36"/>
    <w:rsid w:val="00C22E0E"/>
    <w:rsid w:val="00C22EC8"/>
    <w:rsid w:val="00C22F30"/>
    <w:rsid w:val="00C23079"/>
    <w:rsid w:val="00C230E7"/>
    <w:rsid w:val="00C234FE"/>
    <w:rsid w:val="00C239B4"/>
    <w:rsid w:val="00C24688"/>
    <w:rsid w:val="00C25FEB"/>
    <w:rsid w:val="00C261BE"/>
    <w:rsid w:val="00C2657C"/>
    <w:rsid w:val="00C27AA5"/>
    <w:rsid w:val="00C27FCB"/>
    <w:rsid w:val="00C27FE1"/>
    <w:rsid w:val="00C301B1"/>
    <w:rsid w:val="00C3058E"/>
    <w:rsid w:val="00C3079E"/>
    <w:rsid w:val="00C30B11"/>
    <w:rsid w:val="00C30C44"/>
    <w:rsid w:val="00C30CB3"/>
    <w:rsid w:val="00C312CF"/>
    <w:rsid w:val="00C313EE"/>
    <w:rsid w:val="00C31E5F"/>
    <w:rsid w:val="00C31F1C"/>
    <w:rsid w:val="00C32918"/>
    <w:rsid w:val="00C338DC"/>
    <w:rsid w:val="00C33ED0"/>
    <w:rsid w:val="00C346D4"/>
    <w:rsid w:val="00C34D57"/>
    <w:rsid w:val="00C36EDA"/>
    <w:rsid w:val="00C37A6F"/>
    <w:rsid w:val="00C37DCD"/>
    <w:rsid w:val="00C37F8E"/>
    <w:rsid w:val="00C4153F"/>
    <w:rsid w:val="00C4166C"/>
    <w:rsid w:val="00C41F66"/>
    <w:rsid w:val="00C4409C"/>
    <w:rsid w:val="00C44807"/>
    <w:rsid w:val="00C45525"/>
    <w:rsid w:val="00C4556E"/>
    <w:rsid w:val="00C4580E"/>
    <w:rsid w:val="00C460C7"/>
    <w:rsid w:val="00C46675"/>
    <w:rsid w:val="00C4720D"/>
    <w:rsid w:val="00C47665"/>
    <w:rsid w:val="00C477B6"/>
    <w:rsid w:val="00C47C54"/>
    <w:rsid w:val="00C47E37"/>
    <w:rsid w:val="00C50293"/>
    <w:rsid w:val="00C50B48"/>
    <w:rsid w:val="00C50BA3"/>
    <w:rsid w:val="00C50C9C"/>
    <w:rsid w:val="00C51217"/>
    <w:rsid w:val="00C51B7B"/>
    <w:rsid w:val="00C52279"/>
    <w:rsid w:val="00C523FE"/>
    <w:rsid w:val="00C5323E"/>
    <w:rsid w:val="00C5461E"/>
    <w:rsid w:val="00C5478F"/>
    <w:rsid w:val="00C54B15"/>
    <w:rsid w:val="00C5563F"/>
    <w:rsid w:val="00C5653C"/>
    <w:rsid w:val="00C567F2"/>
    <w:rsid w:val="00C57A11"/>
    <w:rsid w:val="00C57EE2"/>
    <w:rsid w:val="00C601DE"/>
    <w:rsid w:val="00C60772"/>
    <w:rsid w:val="00C6142D"/>
    <w:rsid w:val="00C619E7"/>
    <w:rsid w:val="00C6202B"/>
    <w:rsid w:val="00C62122"/>
    <w:rsid w:val="00C621E2"/>
    <w:rsid w:val="00C62521"/>
    <w:rsid w:val="00C62F34"/>
    <w:rsid w:val="00C63098"/>
    <w:rsid w:val="00C639D7"/>
    <w:rsid w:val="00C64092"/>
    <w:rsid w:val="00C645F0"/>
    <w:rsid w:val="00C64631"/>
    <w:rsid w:val="00C658E9"/>
    <w:rsid w:val="00C65FBA"/>
    <w:rsid w:val="00C67E39"/>
    <w:rsid w:val="00C67F21"/>
    <w:rsid w:val="00C700EE"/>
    <w:rsid w:val="00C70D03"/>
    <w:rsid w:val="00C70F28"/>
    <w:rsid w:val="00C70F61"/>
    <w:rsid w:val="00C714D3"/>
    <w:rsid w:val="00C717D7"/>
    <w:rsid w:val="00C71DDA"/>
    <w:rsid w:val="00C720E6"/>
    <w:rsid w:val="00C72C53"/>
    <w:rsid w:val="00C72E0F"/>
    <w:rsid w:val="00C73722"/>
    <w:rsid w:val="00C73B78"/>
    <w:rsid w:val="00C73E94"/>
    <w:rsid w:val="00C73EB3"/>
    <w:rsid w:val="00C73F66"/>
    <w:rsid w:val="00C74953"/>
    <w:rsid w:val="00C74F54"/>
    <w:rsid w:val="00C753DF"/>
    <w:rsid w:val="00C75425"/>
    <w:rsid w:val="00C7550B"/>
    <w:rsid w:val="00C755E2"/>
    <w:rsid w:val="00C7612A"/>
    <w:rsid w:val="00C76132"/>
    <w:rsid w:val="00C762F3"/>
    <w:rsid w:val="00C7673C"/>
    <w:rsid w:val="00C76A38"/>
    <w:rsid w:val="00C77307"/>
    <w:rsid w:val="00C77420"/>
    <w:rsid w:val="00C77583"/>
    <w:rsid w:val="00C7759E"/>
    <w:rsid w:val="00C77ADD"/>
    <w:rsid w:val="00C80D62"/>
    <w:rsid w:val="00C810A5"/>
    <w:rsid w:val="00C81178"/>
    <w:rsid w:val="00C8161C"/>
    <w:rsid w:val="00C81B0E"/>
    <w:rsid w:val="00C81F4C"/>
    <w:rsid w:val="00C83B34"/>
    <w:rsid w:val="00C83BAB"/>
    <w:rsid w:val="00C84639"/>
    <w:rsid w:val="00C84771"/>
    <w:rsid w:val="00C85013"/>
    <w:rsid w:val="00C85097"/>
    <w:rsid w:val="00C86284"/>
    <w:rsid w:val="00C8646E"/>
    <w:rsid w:val="00C8657F"/>
    <w:rsid w:val="00C875B3"/>
    <w:rsid w:val="00C90042"/>
    <w:rsid w:val="00C90262"/>
    <w:rsid w:val="00C91035"/>
    <w:rsid w:val="00C9156A"/>
    <w:rsid w:val="00C9207D"/>
    <w:rsid w:val="00C9249D"/>
    <w:rsid w:val="00C92828"/>
    <w:rsid w:val="00C932EA"/>
    <w:rsid w:val="00C935A2"/>
    <w:rsid w:val="00C939E7"/>
    <w:rsid w:val="00C939E8"/>
    <w:rsid w:val="00C939FF"/>
    <w:rsid w:val="00C93AAD"/>
    <w:rsid w:val="00C94B0F"/>
    <w:rsid w:val="00C9514F"/>
    <w:rsid w:val="00C95AB2"/>
    <w:rsid w:val="00C95D1E"/>
    <w:rsid w:val="00C95F7C"/>
    <w:rsid w:val="00C95FD8"/>
    <w:rsid w:val="00C965B5"/>
    <w:rsid w:val="00C96B5E"/>
    <w:rsid w:val="00C9724B"/>
    <w:rsid w:val="00C97841"/>
    <w:rsid w:val="00C97CF9"/>
    <w:rsid w:val="00CA0142"/>
    <w:rsid w:val="00CA1010"/>
    <w:rsid w:val="00CA1AD5"/>
    <w:rsid w:val="00CA1F6E"/>
    <w:rsid w:val="00CA2A1D"/>
    <w:rsid w:val="00CA2ABF"/>
    <w:rsid w:val="00CA2BB1"/>
    <w:rsid w:val="00CA2E52"/>
    <w:rsid w:val="00CA3D5E"/>
    <w:rsid w:val="00CA4478"/>
    <w:rsid w:val="00CA478B"/>
    <w:rsid w:val="00CA47DC"/>
    <w:rsid w:val="00CA4F50"/>
    <w:rsid w:val="00CA4FEC"/>
    <w:rsid w:val="00CA5D24"/>
    <w:rsid w:val="00CA6105"/>
    <w:rsid w:val="00CA6504"/>
    <w:rsid w:val="00CA6B57"/>
    <w:rsid w:val="00CB0266"/>
    <w:rsid w:val="00CB0AEF"/>
    <w:rsid w:val="00CB16B2"/>
    <w:rsid w:val="00CB188C"/>
    <w:rsid w:val="00CB1DD8"/>
    <w:rsid w:val="00CB1F08"/>
    <w:rsid w:val="00CB1FEF"/>
    <w:rsid w:val="00CB23FF"/>
    <w:rsid w:val="00CB2981"/>
    <w:rsid w:val="00CB2BBA"/>
    <w:rsid w:val="00CB315A"/>
    <w:rsid w:val="00CB3E37"/>
    <w:rsid w:val="00CB432B"/>
    <w:rsid w:val="00CB5390"/>
    <w:rsid w:val="00CB55A7"/>
    <w:rsid w:val="00CB5A23"/>
    <w:rsid w:val="00CB5B23"/>
    <w:rsid w:val="00CB5BAC"/>
    <w:rsid w:val="00CB6365"/>
    <w:rsid w:val="00CB72E4"/>
    <w:rsid w:val="00CB78F1"/>
    <w:rsid w:val="00CC05A7"/>
    <w:rsid w:val="00CC05E0"/>
    <w:rsid w:val="00CC0E5F"/>
    <w:rsid w:val="00CC0E79"/>
    <w:rsid w:val="00CC1420"/>
    <w:rsid w:val="00CC273A"/>
    <w:rsid w:val="00CC2A85"/>
    <w:rsid w:val="00CC2E82"/>
    <w:rsid w:val="00CC325D"/>
    <w:rsid w:val="00CC35B8"/>
    <w:rsid w:val="00CC3A5E"/>
    <w:rsid w:val="00CC3E0E"/>
    <w:rsid w:val="00CC3EDC"/>
    <w:rsid w:val="00CC42E4"/>
    <w:rsid w:val="00CC4B44"/>
    <w:rsid w:val="00CC50D2"/>
    <w:rsid w:val="00CC57E2"/>
    <w:rsid w:val="00CC5EB7"/>
    <w:rsid w:val="00CC5F5D"/>
    <w:rsid w:val="00CC65F2"/>
    <w:rsid w:val="00CC69F4"/>
    <w:rsid w:val="00CC6A6B"/>
    <w:rsid w:val="00CC6AEA"/>
    <w:rsid w:val="00CC703F"/>
    <w:rsid w:val="00CC70AC"/>
    <w:rsid w:val="00CD06DB"/>
    <w:rsid w:val="00CD0DA2"/>
    <w:rsid w:val="00CD10FC"/>
    <w:rsid w:val="00CD22CF"/>
    <w:rsid w:val="00CD37D7"/>
    <w:rsid w:val="00CD39C3"/>
    <w:rsid w:val="00CD3ADC"/>
    <w:rsid w:val="00CD431A"/>
    <w:rsid w:val="00CD472F"/>
    <w:rsid w:val="00CD48B2"/>
    <w:rsid w:val="00CD4F64"/>
    <w:rsid w:val="00CD519C"/>
    <w:rsid w:val="00CD55AD"/>
    <w:rsid w:val="00CD5BB3"/>
    <w:rsid w:val="00CD5D01"/>
    <w:rsid w:val="00CD6A74"/>
    <w:rsid w:val="00CD73DC"/>
    <w:rsid w:val="00CE00CB"/>
    <w:rsid w:val="00CE0282"/>
    <w:rsid w:val="00CE0BA8"/>
    <w:rsid w:val="00CE1266"/>
    <w:rsid w:val="00CE1A77"/>
    <w:rsid w:val="00CE1D0A"/>
    <w:rsid w:val="00CE1F59"/>
    <w:rsid w:val="00CE21AB"/>
    <w:rsid w:val="00CE228C"/>
    <w:rsid w:val="00CE2E9E"/>
    <w:rsid w:val="00CE3247"/>
    <w:rsid w:val="00CE39D5"/>
    <w:rsid w:val="00CE3B46"/>
    <w:rsid w:val="00CE3BDD"/>
    <w:rsid w:val="00CE40E7"/>
    <w:rsid w:val="00CE4A05"/>
    <w:rsid w:val="00CE4B0F"/>
    <w:rsid w:val="00CE5360"/>
    <w:rsid w:val="00CE54BE"/>
    <w:rsid w:val="00CE5589"/>
    <w:rsid w:val="00CE6623"/>
    <w:rsid w:val="00CE6879"/>
    <w:rsid w:val="00CE707A"/>
    <w:rsid w:val="00CF012E"/>
    <w:rsid w:val="00CF15D6"/>
    <w:rsid w:val="00CF165C"/>
    <w:rsid w:val="00CF1794"/>
    <w:rsid w:val="00CF193C"/>
    <w:rsid w:val="00CF2A1A"/>
    <w:rsid w:val="00CF2F1D"/>
    <w:rsid w:val="00CF2F34"/>
    <w:rsid w:val="00CF3EE4"/>
    <w:rsid w:val="00CF3EFF"/>
    <w:rsid w:val="00CF43DE"/>
    <w:rsid w:val="00CF4449"/>
    <w:rsid w:val="00CF448C"/>
    <w:rsid w:val="00CF48A7"/>
    <w:rsid w:val="00CF4D60"/>
    <w:rsid w:val="00CF4F9A"/>
    <w:rsid w:val="00CF5712"/>
    <w:rsid w:val="00CF62AF"/>
    <w:rsid w:val="00CF6388"/>
    <w:rsid w:val="00CF6A6D"/>
    <w:rsid w:val="00CF6BA2"/>
    <w:rsid w:val="00CF6E4E"/>
    <w:rsid w:val="00CF6F35"/>
    <w:rsid w:val="00CF72C9"/>
    <w:rsid w:val="00CF7666"/>
    <w:rsid w:val="00CF7B81"/>
    <w:rsid w:val="00CF7B8C"/>
    <w:rsid w:val="00D00635"/>
    <w:rsid w:val="00D0071A"/>
    <w:rsid w:val="00D01EDC"/>
    <w:rsid w:val="00D0224F"/>
    <w:rsid w:val="00D02B85"/>
    <w:rsid w:val="00D02E7C"/>
    <w:rsid w:val="00D03327"/>
    <w:rsid w:val="00D0370C"/>
    <w:rsid w:val="00D0375C"/>
    <w:rsid w:val="00D0409F"/>
    <w:rsid w:val="00D04417"/>
    <w:rsid w:val="00D044D1"/>
    <w:rsid w:val="00D045DF"/>
    <w:rsid w:val="00D04C8C"/>
    <w:rsid w:val="00D04C8E"/>
    <w:rsid w:val="00D04F8A"/>
    <w:rsid w:val="00D05291"/>
    <w:rsid w:val="00D05403"/>
    <w:rsid w:val="00D05B31"/>
    <w:rsid w:val="00D065D8"/>
    <w:rsid w:val="00D07297"/>
    <w:rsid w:val="00D07DFB"/>
    <w:rsid w:val="00D07F14"/>
    <w:rsid w:val="00D10546"/>
    <w:rsid w:val="00D1063A"/>
    <w:rsid w:val="00D107A9"/>
    <w:rsid w:val="00D10DD5"/>
    <w:rsid w:val="00D10FAD"/>
    <w:rsid w:val="00D1169D"/>
    <w:rsid w:val="00D11DEA"/>
    <w:rsid w:val="00D1209D"/>
    <w:rsid w:val="00D124B3"/>
    <w:rsid w:val="00D126E8"/>
    <w:rsid w:val="00D13425"/>
    <w:rsid w:val="00D13803"/>
    <w:rsid w:val="00D13FDA"/>
    <w:rsid w:val="00D147C9"/>
    <w:rsid w:val="00D14867"/>
    <w:rsid w:val="00D158AF"/>
    <w:rsid w:val="00D15E41"/>
    <w:rsid w:val="00D15EAE"/>
    <w:rsid w:val="00D16CE0"/>
    <w:rsid w:val="00D17B13"/>
    <w:rsid w:val="00D17E62"/>
    <w:rsid w:val="00D201C4"/>
    <w:rsid w:val="00D2051C"/>
    <w:rsid w:val="00D20B7E"/>
    <w:rsid w:val="00D20CF2"/>
    <w:rsid w:val="00D21026"/>
    <w:rsid w:val="00D21042"/>
    <w:rsid w:val="00D21777"/>
    <w:rsid w:val="00D2219D"/>
    <w:rsid w:val="00D221E5"/>
    <w:rsid w:val="00D22572"/>
    <w:rsid w:val="00D22AB9"/>
    <w:rsid w:val="00D23146"/>
    <w:rsid w:val="00D24C9F"/>
    <w:rsid w:val="00D268C9"/>
    <w:rsid w:val="00D26ECB"/>
    <w:rsid w:val="00D270A0"/>
    <w:rsid w:val="00D2743E"/>
    <w:rsid w:val="00D27BD9"/>
    <w:rsid w:val="00D3007A"/>
    <w:rsid w:val="00D306D5"/>
    <w:rsid w:val="00D30B63"/>
    <w:rsid w:val="00D30F0B"/>
    <w:rsid w:val="00D314E6"/>
    <w:rsid w:val="00D31AF6"/>
    <w:rsid w:val="00D328B1"/>
    <w:rsid w:val="00D32BCC"/>
    <w:rsid w:val="00D3575E"/>
    <w:rsid w:val="00D35A1C"/>
    <w:rsid w:val="00D36005"/>
    <w:rsid w:val="00D36BCB"/>
    <w:rsid w:val="00D36EE9"/>
    <w:rsid w:val="00D375C1"/>
    <w:rsid w:val="00D37FE7"/>
    <w:rsid w:val="00D405FA"/>
    <w:rsid w:val="00D40744"/>
    <w:rsid w:val="00D41266"/>
    <w:rsid w:val="00D415E3"/>
    <w:rsid w:val="00D41F83"/>
    <w:rsid w:val="00D4245D"/>
    <w:rsid w:val="00D428F9"/>
    <w:rsid w:val="00D43961"/>
    <w:rsid w:val="00D43E3D"/>
    <w:rsid w:val="00D442D2"/>
    <w:rsid w:val="00D449E8"/>
    <w:rsid w:val="00D452CF"/>
    <w:rsid w:val="00D476FC"/>
    <w:rsid w:val="00D50281"/>
    <w:rsid w:val="00D502BA"/>
    <w:rsid w:val="00D5055F"/>
    <w:rsid w:val="00D505A9"/>
    <w:rsid w:val="00D50904"/>
    <w:rsid w:val="00D50FFC"/>
    <w:rsid w:val="00D51526"/>
    <w:rsid w:val="00D51D93"/>
    <w:rsid w:val="00D51FE4"/>
    <w:rsid w:val="00D52E0F"/>
    <w:rsid w:val="00D531F6"/>
    <w:rsid w:val="00D5352D"/>
    <w:rsid w:val="00D53BB3"/>
    <w:rsid w:val="00D54A9F"/>
    <w:rsid w:val="00D54C6D"/>
    <w:rsid w:val="00D55EDF"/>
    <w:rsid w:val="00D561F8"/>
    <w:rsid w:val="00D566CA"/>
    <w:rsid w:val="00D56A90"/>
    <w:rsid w:val="00D56A91"/>
    <w:rsid w:val="00D56ECE"/>
    <w:rsid w:val="00D56FB5"/>
    <w:rsid w:val="00D57317"/>
    <w:rsid w:val="00D57643"/>
    <w:rsid w:val="00D577F9"/>
    <w:rsid w:val="00D579AF"/>
    <w:rsid w:val="00D60035"/>
    <w:rsid w:val="00D60E48"/>
    <w:rsid w:val="00D60FB2"/>
    <w:rsid w:val="00D61497"/>
    <w:rsid w:val="00D61D12"/>
    <w:rsid w:val="00D61F6C"/>
    <w:rsid w:val="00D620AA"/>
    <w:rsid w:val="00D624A9"/>
    <w:rsid w:val="00D631A8"/>
    <w:rsid w:val="00D631FA"/>
    <w:rsid w:val="00D6440C"/>
    <w:rsid w:val="00D65A35"/>
    <w:rsid w:val="00D66258"/>
    <w:rsid w:val="00D67E0F"/>
    <w:rsid w:val="00D7019E"/>
    <w:rsid w:val="00D70802"/>
    <w:rsid w:val="00D7177E"/>
    <w:rsid w:val="00D71A71"/>
    <w:rsid w:val="00D72B17"/>
    <w:rsid w:val="00D72F8D"/>
    <w:rsid w:val="00D72F90"/>
    <w:rsid w:val="00D737DF"/>
    <w:rsid w:val="00D7381B"/>
    <w:rsid w:val="00D73AC5"/>
    <w:rsid w:val="00D73B44"/>
    <w:rsid w:val="00D741CC"/>
    <w:rsid w:val="00D7451B"/>
    <w:rsid w:val="00D74740"/>
    <w:rsid w:val="00D749A9"/>
    <w:rsid w:val="00D759AF"/>
    <w:rsid w:val="00D76035"/>
    <w:rsid w:val="00D7645D"/>
    <w:rsid w:val="00D764D4"/>
    <w:rsid w:val="00D76FC5"/>
    <w:rsid w:val="00D771A7"/>
    <w:rsid w:val="00D80301"/>
    <w:rsid w:val="00D80428"/>
    <w:rsid w:val="00D80664"/>
    <w:rsid w:val="00D806BF"/>
    <w:rsid w:val="00D81F2A"/>
    <w:rsid w:val="00D82548"/>
    <w:rsid w:val="00D8277E"/>
    <w:rsid w:val="00D835DA"/>
    <w:rsid w:val="00D83BF1"/>
    <w:rsid w:val="00D83D72"/>
    <w:rsid w:val="00D845B7"/>
    <w:rsid w:val="00D84CF1"/>
    <w:rsid w:val="00D85693"/>
    <w:rsid w:val="00D859E9"/>
    <w:rsid w:val="00D85B13"/>
    <w:rsid w:val="00D86386"/>
    <w:rsid w:val="00D8736F"/>
    <w:rsid w:val="00D873D9"/>
    <w:rsid w:val="00D87D61"/>
    <w:rsid w:val="00D87FED"/>
    <w:rsid w:val="00D904E8"/>
    <w:rsid w:val="00D91245"/>
    <w:rsid w:val="00D91256"/>
    <w:rsid w:val="00D91C89"/>
    <w:rsid w:val="00D91E7C"/>
    <w:rsid w:val="00D91EBB"/>
    <w:rsid w:val="00D926E5"/>
    <w:rsid w:val="00D92CD3"/>
    <w:rsid w:val="00D93485"/>
    <w:rsid w:val="00D93890"/>
    <w:rsid w:val="00D943CD"/>
    <w:rsid w:val="00D94715"/>
    <w:rsid w:val="00D94A6C"/>
    <w:rsid w:val="00D95436"/>
    <w:rsid w:val="00D95C83"/>
    <w:rsid w:val="00D96579"/>
    <w:rsid w:val="00D97010"/>
    <w:rsid w:val="00D97289"/>
    <w:rsid w:val="00D979DE"/>
    <w:rsid w:val="00DA0D6E"/>
    <w:rsid w:val="00DA0E42"/>
    <w:rsid w:val="00DA12A0"/>
    <w:rsid w:val="00DA236A"/>
    <w:rsid w:val="00DA23AD"/>
    <w:rsid w:val="00DA381D"/>
    <w:rsid w:val="00DA38D5"/>
    <w:rsid w:val="00DA3912"/>
    <w:rsid w:val="00DA4445"/>
    <w:rsid w:val="00DA4AA0"/>
    <w:rsid w:val="00DA500C"/>
    <w:rsid w:val="00DA518F"/>
    <w:rsid w:val="00DA630A"/>
    <w:rsid w:val="00DA70C0"/>
    <w:rsid w:val="00DA7AB8"/>
    <w:rsid w:val="00DB17D4"/>
    <w:rsid w:val="00DB2BA7"/>
    <w:rsid w:val="00DB2C74"/>
    <w:rsid w:val="00DB3020"/>
    <w:rsid w:val="00DB33BB"/>
    <w:rsid w:val="00DB4312"/>
    <w:rsid w:val="00DB435B"/>
    <w:rsid w:val="00DB4B13"/>
    <w:rsid w:val="00DB5C6E"/>
    <w:rsid w:val="00DB5F4E"/>
    <w:rsid w:val="00DB630B"/>
    <w:rsid w:val="00DB6406"/>
    <w:rsid w:val="00DB73E9"/>
    <w:rsid w:val="00DB7E4B"/>
    <w:rsid w:val="00DC0FD8"/>
    <w:rsid w:val="00DC1616"/>
    <w:rsid w:val="00DC1E20"/>
    <w:rsid w:val="00DC29F4"/>
    <w:rsid w:val="00DC2E00"/>
    <w:rsid w:val="00DC3799"/>
    <w:rsid w:val="00DC38BC"/>
    <w:rsid w:val="00DC3D23"/>
    <w:rsid w:val="00DC4634"/>
    <w:rsid w:val="00DC47BA"/>
    <w:rsid w:val="00DC4A56"/>
    <w:rsid w:val="00DC4E94"/>
    <w:rsid w:val="00DC5A37"/>
    <w:rsid w:val="00DC5CE7"/>
    <w:rsid w:val="00DC5CF1"/>
    <w:rsid w:val="00DC727E"/>
    <w:rsid w:val="00DC7AE0"/>
    <w:rsid w:val="00DC7F9F"/>
    <w:rsid w:val="00DC7FCF"/>
    <w:rsid w:val="00DD0341"/>
    <w:rsid w:val="00DD040F"/>
    <w:rsid w:val="00DD1574"/>
    <w:rsid w:val="00DD1886"/>
    <w:rsid w:val="00DD1E9E"/>
    <w:rsid w:val="00DD206E"/>
    <w:rsid w:val="00DD211E"/>
    <w:rsid w:val="00DD25EA"/>
    <w:rsid w:val="00DD2B62"/>
    <w:rsid w:val="00DD2BF9"/>
    <w:rsid w:val="00DD2C09"/>
    <w:rsid w:val="00DD2C0A"/>
    <w:rsid w:val="00DD3036"/>
    <w:rsid w:val="00DD30CA"/>
    <w:rsid w:val="00DD319F"/>
    <w:rsid w:val="00DD31A8"/>
    <w:rsid w:val="00DD3C00"/>
    <w:rsid w:val="00DD44FA"/>
    <w:rsid w:val="00DD48AD"/>
    <w:rsid w:val="00DD5224"/>
    <w:rsid w:val="00DD64E5"/>
    <w:rsid w:val="00DD687F"/>
    <w:rsid w:val="00DD6A87"/>
    <w:rsid w:val="00DD6C3C"/>
    <w:rsid w:val="00DD6E82"/>
    <w:rsid w:val="00DD7BB2"/>
    <w:rsid w:val="00DD7D3B"/>
    <w:rsid w:val="00DD7F1C"/>
    <w:rsid w:val="00DE128B"/>
    <w:rsid w:val="00DE24F7"/>
    <w:rsid w:val="00DE4688"/>
    <w:rsid w:val="00DE4780"/>
    <w:rsid w:val="00DE4908"/>
    <w:rsid w:val="00DE4C98"/>
    <w:rsid w:val="00DE4D34"/>
    <w:rsid w:val="00DE4DA1"/>
    <w:rsid w:val="00DE5073"/>
    <w:rsid w:val="00DE55D5"/>
    <w:rsid w:val="00DE5F1A"/>
    <w:rsid w:val="00DE605F"/>
    <w:rsid w:val="00DE65F6"/>
    <w:rsid w:val="00DE698C"/>
    <w:rsid w:val="00DE6C8C"/>
    <w:rsid w:val="00DE714D"/>
    <w:rsid w:val="00DE7B5E"/>
    <w:rsid w:val="00DF0F30"/>
    <w:rsid w:val="00DF13AB"/>
    <w:rsid w:val="00DF19E4"/>
    <w:rsid w:val="00DF1CD8"/>
    <w:rsid w:val="00DF1FE0"/>
    <w:rsid w:val="00DF2111"/>
    <w:rsid w:val="00DF2156"/>
    <w:rsid w:val="00DF2421"/>
    <w:rsid w:val="00DF34A6"/>
    <w:rsid w:val="00DF3508"/>
    <w:rsid w:val="00DF3A08"/>
    <w:rsid w:val="00DF3BB2"/>
    <w:rsid w:val="00DF3DA1"/>
    <w:rsid w:val="00DF3FA6"/>
    <w:rsid w:val="00DF44E8"/>
    <w:rsid w:val="00DF48C5"/>
    <w:rsid w:val="00DF4EB7"/>
    <w:rsid w:val="00DF596F"/>
    <w:rsid w:val="00DF5974"/>
    <w:rsid w:val="00DF62E9"/>
    <w:rsid w:val="00DF6C12"/>
    <w:rsid w:val="00DF7CD5"/>
    <w:rsid w:val="00E0064E"/>
    <w:rsid w:val="00E00AB4"/>
    <w:rsid w:val="00E00D9B"/>
    <w:rsid w:val="00E00FE0"/>
    <w:rsid w:val="00E0170A"/>
    <w:rsid w:val="00E027D3"/>
    <w:rsid w:val="00E02954"/>
    <w:rsid w:val="00E031AB"/>
    <w:rsid w:val="00E03818"/>
    <w:rsid w:val="00E03998"/>
    <w:rsid w:val="00E045FF"/>
    <w:rsid w:val="00E047D1"/>
    <w:rsid w:val="00E04803"/>
    <w:rsid w:val="00E04814"/>
    <w:rsid w:val="00E05BE5"/>
    <w:rsid w:val="00E0683C"/>
    <w:rsid w:val="00E06AD5"/>
    <w:rsid w:val="00E06AFF"/>
    <w:rsid w:val="00E06B5C"/>
    <w:rsid w:val="00E06D1A"/>
    <w:rsid w:val="00E0706C"/>
    <w:rsid w:val="00E0737B"/>
    <w:rsid w:val="00E0744C"/>
    <w:rsid w:val="00E074CB"/>
    <w:rsid w:val="00E07653"/>
    <w:rsid w:val="00E0790D"/>
    <w:rsid w:val="00E07CF1"/>
    <w:rsid w:val="00E07D11"/>
    <w:rsid w:val="00E10CD4"/>
    <w:rsid w:val="00E10F6A"/>
    <w:rsid w:val="00E10F82"/>
    <w:rsid w:val="00E119EC"/>
    <w:rsid w:val="00E11FC2"/>
    <w:rsid w:val="00E12971"/>
    <w:rsid w:val="00E12F3D"/>
    <w:rsid w:val="00E130D9"/>
    <w:rsid w:val="00E1380C"/>
    <w:rsid w:val="00E13870"/>
    <w:rsid w:val="00E13C75"/>
    <w:rsid w:val="00E13F9B"/>
    <w:rsid w:val="00E1417B"/>
    <w:rsid w:val="00E14B98"/>
    <w:rsid w:val="00E156B0"/>
    <w:rsid w:val="00E15F5D"/>
    <w:rsid w:val="00E1604C"/>
    <w:rsid w:val="00E16358"/>
    <w:rsid w:val="00E16E02"/>
    <w:rsid w:val="00E16EF7"/>
    <w:rsid w:val="00E17CEB"/>
    <w:rsid w:val="00E20522"/>
    <w:rsid w:val="00E2076D"/>
    <w:rsid w:val="00E20EE7"/>
    <w:rsid w:val="00E217E7"/>
    <w:rsid w:val="00E21A62"/>
    <w:rsid w:val="00E22AAC"/>
    <w:rsid w:val="00E23F87"/>
    <w:rsid w:val="00E240B1"/>
    <w:rsid w:val="00E24FCE"/>
    <w:rsid w:val="00E25044"/>
    <w:rsid w:val="00E25A63"/>
    <w:rsid w:val="00E26825"/>
    <w:rsid w:val="00E2762B"/>
    <w:rsid w:val="00E2791D"/>
    <w:rsid w:val="00E27D72"/>
    <w:rsid w:val="00E30CCC"/>
    <w:rsid w:val="00E30CE7"/>
    <w:rsid w:val="00E30F9A"/>
    <w:rsid w:val="00E32920"/>
    <w:rsid w:val="00E33190"/>
    <w:rsid w:val="00E33C82"/>
    <w:rsid w:val="00E34CD6"/>
    <w:rsid w:val="00E3532D"/>
    <w:rsid w:val="00E35C8C"/>
    <w:rsid w:val="00E3685C"/>
    <w:rsid w:val="00E36962"/>
    <w:rsid w:val="00E370E1"/>
    <w:rsid w:val="00E377DE"/>
    <w:rsid w:val="00E37F42"/>
    <w:rsid w:val="00E4098E"/>
    <w:rsid w:val="00E40A98"/>
    <w:rsid w:val="00E4155F"/>
    <w:rsid w:val="00E41863"/>
    <w:rsid w:val="00E43AC7"/>
    <w:rsid w:val="00E45162"/>
    <w:rsid w:val="00E45ED2"/>
    <w:rsid w:val="00E464DB"/>
    <w:rsid w:val="00E46B2F"/>
    <w:rsid w:val="00E46C6B"/>
    <w:rsid w:val="00E4799D"/>
    <w:rsid w:val="00E47DF1"/>
    <w:rsid w:val="00E5018D"/>
    <w:rsid w:val="00E501A7"/>
    <w:rsid w:val="00E50A51"/>
    <w:rsid w:val="00E50F7C"/>
    <w:rsid w:val="00E5126C"/>
    <w:rsid w:val="00E514CC"/>
    <w:rsid w:val="00E515EF"/>
    <w:rsid w:val="00E52084"/>
    <w:rsid w:val="00E5220B"/>
    <w:rsid w:val="00E53D5F"/>
    <w:rsid w:val="00E540A3"/>
    <w:rsid w:val="00E55336"/>
    <w:rsid w:val="00E55DD6"/>
    <w:rsid w:val="00E56A9A"/>
    <w:rsid w:val="00E56AD2"/>
    <w:rsid w:val="00E56EC9"/>
    <w:rsid w:val="00E57368"/>
    <w:rsid w:val="00E57D0F"/>
    <w:rsid w:val="00E60A73"/>
    <w:rsid w:val="00E60CC3"/>
    <w:rsid w:val="00E6173E"/>
    <w:rsid w:val="00E617A4"/>
    <w:rsid w:val="00E619E1"/>
    <w:rsid w:val="00E62146"/>
    <w:rsid w:val="00E623DE"/>
    <w:rsid w:val="00E62C79"/>
    <w:rsid w:val="00E62E21"/>
    <w:rsid w:val="00E6310E"/>
    <w:rsid w:val="00E63F37"/>
    <w:rsid w:val="00E64090"/>
    <w:rsid w:val="00E649A6"/>
    <w:rsid w:val="00E649D6"/>
    <w:rsid w:val="00E64E6C"/>
    <w:rsid w:val="00E64F7C"/>
    <w:rsid w:val="00E65E19"/>
    <w:rsid w:val="00E6618F"/>
    <w:rsid w:val="00E664A3"/>
    <w:rsid w:val="00E67206"/>
    <w:rsid w:val="00E67A4D"/>
    <w:rsid w:val="00E67B56"/>
    <w:rsid w:val="00E70870"/>
    <w:rsid w:val="00E70DE8"/>
    <w:rsid w:val="00E71E0F"/>
    <w:rsid w:val="00E720B8"/>
    <w:rsid w:val="00E72579"/>
    <w:rsid w:val="00E7282F"/>
    <w:rsid w:val="00E72B7B"/>
    <w:rsid w:val="00E72D77"/>
    <w:rsid w:val="00E73014"/>
    <w:rsid w:val="00E73563"/>
    <w:rsid w:val="00E73D58"/>
    <w:rsid w:val="00E73D63"/>
    <w:rsid w:val="00E755C8"/>
    <w:rsid w:val="00E76606"/>
    <w:rsid w:val="00E76B74"/>
    <w:rsid w:val="00E76C64"/>
    <w:rsid w:val="00E77065"/>
    <w:rsid w:val="00E77690"/>
    <w:rsid w:val="00E77B06"/>
    <w:rsid w:val="00E77EFE"/>
    <w:rsid w:val="00E8041B"/>
    <w:rsid w:val="00E804D0"/>
    <w:rsid w:val="00E805F9"/>
    <w:rsid w:val="00E81210"/>
    <w:rsid w:val="00E81A0F"/>
    <w:rsid w:val="00E81D8C"/>
    <w:rsid w:val="00E820E6"/>
    <w:rsid w:val="00E823AA"/>
    <w:rsid w:val="00E82C10"/>
    <w:rsid w:val="00E82D98"/>
    <w:rsid w:val="00E83562"/>
    <w:rsid w:val="00E83822"/>
    <w:rsid w:val="00E83EEC"/>
    <w:rsid w:val="00E84C97"/>
    <w:rsid w:val="00E85258"/>
    <w:rsid w:val="00E86087"/>
    <w:rsid w:val="00E868B6"/>
    <w:rsid w:val="00E86FF3"/>
    <w:rsid w:val="00E908FD"/>
    <w:rsid w:val="00E91DF0"/>
    <w:rsid w:val="00E923A4"/>
    <w:rsid w:val="00E9262D"/>
    <w:rsid w:val="00E9293A"/>
    <w:rsid w:val="00E9318D"/>
    <w:rsid w:val="00E9464A"/>
    <w:rsid w:val="00E946DE"/>
    <w:rsid w:val="00E948CE"/>
    <w:rsid w:val="00E9529C"/>
    <w:rsid w:val="00E95777"/>
    <w:rsid w:val="00E95889"/>
    <w:rsid w:val="00E95C0D"/>
    <w:rsid w:val="00E97B80"/>
    <w:rsid w:val="00EA0CBE"/>
    <w:rsid w:val="00EA0CE7"/>
    <w:rsid w:val="00EA0E89"/>
    <w:rsid w:val="00EA15AD"/>
    <w:rsid w:val="00EA1787"/>
    <w:rsid w:val="00EA1879"/>
    <w:rsid w:val="00EA19C4"/>
    <w:rsid w:val="00EA2359"/>
    <w:rsid w:val="00EA26C5"/>
    <w:rsid w:val="00EA2E7E"/>
    <w:rsid w:val="00EA2FA9"/>
    <w:rsid w:val="00EA30BB"/>
    <w:rsid w:val="00EA333E"/>
    <w:rsid w:val="00EA4F4A"/>
    <w:rsid w:val="00EA4F4F"/>
    <w:rsid w:val="00EA517C"/>
    <w:rsid w:val="00EA53CB"/>
    <w:rsid w:val="00EA5E40"/>
    <w:rsid w:val="00EA697A"/>
    <w:rsid w:val="00EA6BFA"/>
    <w:rsid w:val="00EA7A33"/>
    <w:rsid w:val="00EA7BCC"/>
    <w:rsid w:val="00EA7F59"/>
    <w:rsid w:val="00EB0111"/>
    <w:rsid w:val="00EB0817"/>
    <w:rsid w:val="00EB1429"/>
    <w:rsid w:val="00EB150D"/>
    <w:rsid w:val="00EB162C"/>
    <w:rsid w:val="00EB1FEA"/>
    <w:rsid w:val="00EB28BC"/>
    <w:rsid w:val="00EB2F90"/>
    <w:rsid w:val="00EB4043"/>
    <w:rsid w:val="00EB415E"/>
    <w:rsid w:val="00EB4599"/>
    <w:rsid w:val="00EB4B04"/>
    <w:rsid w:val="00EB4BD8"/>
    <w:rsid w:val="00EB4F0D"/>
    <w:rsid w:val="00EB5011"/>
    <w:rsid w:val="00EB5B12"/>
    <w:rsid w:val="00EB5C53"/>
    <w:rsid w:val="00EB62DD"/>
    <w:rsid w:val="00EB64FC"/>
    <w:rsid w:val="00EB653E"/>
    <w:rsid w:val="00EB67A3"/>
    <w:rsid w:val="00EB6B0C"/>
    <w:rsid w:val="00EB6D17"/>
    <w:rsid w:val="00EB6D9E"/>
    <w:rsid w:val="00EB78F3"/>
    <w:rsid w:val="00EB799D"/>
    <w:rsid w:val="00EC00E2"/>
    <w:rsid w:val="00EC031C"/>
    <w:rsid w:val="00EC0408"/>
    <w:rsid w:val="00EC05E0"/>
    <w:rsid w:val="00EC0AA9"/>
    <w:rsid w:val="00EC172D"/>
    <w:rsid w:val="00EC1B1C"/>
    <w:rsid w:val="00EC1CF6"/>
    <w:rsid w:val="00EC3C0A"/>
    <w:rsid w:val="00EC49D5"/>
    <w:rsid w:val="00EC4B3E"/>
    <w:rsid w:val="00EC5117"/>
    <w:rsid w:val="00EC522D"/>
    <w:rsid w:val="00EC5297"/>
    <w:rsid w:val="00EC5563"/>
    <w:rsid w:val="00EC5682"/>
    <w:rsid w:val="00EC57C6"/>
    <w:rsid w:val="00EC5982"/>
    <w:rsid w:val="00EC698B"/>
    <w:rsid w:val="00EC69DE"/>
    <w:rsid w:val="00EC6C92"/>
    <w:rsid w:val="00EC6E1B"/>
    <w:rsid w:val="00EC7190"/>
    <w:rsid w:val="00EC7763"/>
    <w:rsid w:val="00EC7873"/>
    <w:rsid w:val="00ED02D4"/>
    <w:rsid w:val="00ED035E"/>
    <w:rsid w:val="00ED049C"/>
    <w:rsid w:val="00ED0B23"/>
    <w:rsid w:val="00ED0DBB"/>
    <w:rsid w:val="00ED0E30"/>
    <w:rsid w:val="00ED192B"/>
    <w:rsid w:val="00ED2F29"/>
    <w:rsid w:val="00ED3092"/>
    <w:rsid w:val="00ED3130"/>
    <w:rsid w:val="00ED3975"/>
    <w:rsid w:val="00ED39D5"/>
    <w:rsid w:val="00ED3C6F"/>
    <w:rsid w:val="00ED3DFC"/>
    <w:rsid w:val="00ED3E18"/>
    <w:rsid w:val="00ED4229"/>
    <w:rsid w:val="00ED42DD"/>
    <w:rsid w:val="00ED43A5"/>
    <w:rsid w:val="00ED487C"/>
    <w:rsid w:val="00ED4F66"/>
    <w:rsid w:val="00ED516B"/>
    <w:rsid w:val="00ED5C09"/>
    <w:rsid w:val="00ED5E9D"/>
    <w:rsid w:val="00ED66B3"/>
    <w:rsid w:val="00ED68A5"/>
    <w:rsid w:val="00ED7062"/>
    <w:rsid w:val="00ED70B4"/>
    <w:rsid w:val="00ED777D"/>
    <w:rsid w:val="00ED77B2"/>
    <w:rsid w:val="00ED7AD8"/>
    <w:rsid w:val="00ED7F1B"/>
    <w:rsid w:val="00EE2415"/>
    <w:rsid w:val="00EE2A07"/>
    <w:rsid w:val="00EE4436"/>
    <w:rsid w:val="00EE5A94"/>
    <w:rsid w:val="00EE5B00"/>
    <w:rsid w:val="00EE5F52"/>
    <w:rsid w:val="00EE6839"/>
    <w:rsid w:val="00EE69B9"/>
    <w:rsid w:val="00EE6EF5"/>
    <w:rsid w:val="00EE6FE8"/>
    <w:rsid w:val="00EE7336"/>
    <w:rsid w:val="00EE7579"/>
    <w:rsid w:val="00EE77C2"/>
    <w:rsid w:val="00EF00CF"/>
    <w:rsid w:val="00EF03FB"/>
    <w:rsid w:val="00EF051D"/>
    <w:rsid w:val="00EF2258"/>
    <w:rsid w:val="00EF226F"/>
    <w:rsid w:val="00EF2538"/>
    <w:rsid w:val="00EF2EAC"/>
    <w:rsid w:val="00EF300C"/>
    <w:rsid w:val="00EF3256"/>
    <w:rsid w:val="00EF3945"/>
    <w:rsid w:val="00EF3A13"/>
    <w:rsid w:val="00EF4680"/>
    <w:rsid w:val="00EF46E6"/>
    <w:rsid w:val="00EF48B7"/>
    <w:rsid w:val="00EF4C99"/>
    <w:rsid w:val="00EF522A"/>
    <w:rsid w:val="00EF624C"/>
    <w:rsid w:val="00EF63BC"/>
    <w:rsid w:val="00EF6DA9"/>
    <w:rsid w:val="00EF7503"/>
    <w:rsid w:val="00EF76B8"/>
    <w:rsid w:val="00F00C33"/>
    <w:rsid w:val="00F00EB5"/>
    <w:rsid w:val="00F00F90"/>
    <w:rsid w:val="00F0124F"/>
    <w:rsid w:val="00F01A59"/>
    <w:rsid w:val="00F025C6"/>
    <w:rsid w:val="00F02931"/>
    <w:rsid w:val="00F03FC9"/>
    <w:rsid w:val="00F041AB"/>
    <w:rsid w:val="00F0492B"/>
    <w:rsid w:val="00F04974"/>
    <w:rsid w:val="00F04A6D"/>
    <w:rsid w:val="00F05237"/>
    <w:rsid w:val="00F0586F"/>
    <w:rsid w:val="00F066B9"/>
    <w:rsid w:val="00F06E37"/>
    <w:rsid w:val="00F073D7"/>
    <w:rsid w:val="00F0790E"/>
    <w:rsid w:val="00F07C20"/>
    <w:rsid w:val="00F102AA"/>
    <w:rsid w:val="00F103C1"/>
    <w:rsid w:val="00F103D0"/>
    <w:rsid w:val="00F10915"/>
    <w:rsid w:val="00F11146"/>
    <w:rsid w:val="00F11DC3"/>
    <w:rsid w:val="00F128C8"/>
    <w:rsid w:val="00F12D34"/>
    <w:rsid w:val="00F135CA"/>
    <w:rsid w:val="00F13BBA"/>
    <w:rsid w:val="00F14437"/>
    <w:rsid w:val="00F14931"/>
    <w:rsid w:val="00F14E8F"/>
    <w:rsid w:val="00F157F7"/>
    <w:rsid w:val="00F15895"/>
    <w:rsid w:val="00F15C82"/>
    <w:rsid w:val="00F16873"/>
    <w:rsid w:val="00F17510"/>
    <w:rsid w:val="00F178AB"/>
    <w:rsid w:val="00F178C4"/>
    <w:rsid w:val="00F17D31"/>
    <w:rsid w:val="00F17E9C"/>
    <w:rsid w:val="00F17F83"/>
    <w:rsid w:val="00F202BC"/>
    <w:rsid w:val="00F20A3F"/>
    <w:rsid w:val="00F20C6E"/>
    <w:rsid w:val="00F213E4"/>
    <w:rsid w:val="00F21EEC"/>
    <w:rsid w:val="00F22875"/>
    <w:rsid w:val="00F228D0"/>
    <w:rsid w:val="00F22A82"/>
    <w:rsid w:val="00F23271"/>
    <w:rsid w:val="00F24174"/>
    <w:rsid w:val="00F258C1"/>
    <w:rsid w:val="00F25B5C"/>
    <w:rsid w:val="00F25FA4"/>
    <w:rsid w:val="00F265DB"/>
    <w:rsid w:val="00F26868"/>
    <w:rsid w:val="00F26D6D"/>
    <w:rsid w:val="00F3025C"/>
    <w:rsid w:val="00F304C0"/>
    <w:rsid w:val="00F30AEC"/>
    <w:rsid w:val="00F30BB8"/>
    <w:rsid w:val="00F3100C"/>
    <w:rsid w:val="00F3167A"/>
    <w:rsid w:val="00F31847"/>
    <w:rsid w:val="00F31B00"/>
    <w:rsid w:val="00F31B5B"/>
    <w:rsid w:val="00F31E0B"/>
    <w:rsid w:val="00F31E2B"/>
    <w:rsid w:val="00F31F88"/>
    <w:rsid w:val="00F32311"/>
    <w:rsid w:val="00F3244D"/>
    <w:rsid w:val="00F3290F"/>
    <w:rsid w:val="00F32D1F"/>
    <w:rsid w:val="00F32DE0"/>
    <w:rsid w:val="00F32E84"/>
    <w:rsid w:val="00F32ED7"/>
    <w:rsid w:val="00F33E98"/>
    <w:rsid w:val="00F33F1A"/>
    <w:rsid w:val="00F34256"/>
    <w:rsid w:val="00F342FB"/>
    <w:rsid w:val="00F34385"/>
    <w:rsid w:val="00F34CFD"/>
    <w:rsid w:val="00F34DF1"/>
    <w:rsid w:val="00F3614D"/>
    <w:rsid w:val="00F36898"/>
    <w:rsid w:val="00F370F8"/>
    <w:rsid w:val="00F409A3"/>
    <w:rsid w:val="00F40B10"/>
    <w:rsid w:val="00F4184A"/>
    <w:rsid w:val="00F41A17"/>
    <w:rsid w:val="00F41EA1"/>
    <w:rsid w:val="00F42157"/>
    <w:rsid w:val="00F42311"/>
    <w:rsid w:val="00F42931"/>
    <w:rsid w:val="00F42BF9"/>
    <w:rsid w:val="00F42FD7"/>
    <w:rsid w:val="00F43317"/>
    <w:rsid w:val="00F435E5"/>
    <w:rsid w:val="00F43E40"/>
    <w:rsid w:val="00F44166"/>
    <w:rsid w:val="00F465B1"/>
    <w:rsid w:val="00F47437"/>
    <w:rsid w:val="00F4762E"/>
    <w:rsid w:val="00F47740"/>
    <w:rsid w:val="00F477E6"/>
    <w:rsid w:val="00F506F0"/>
    <w:rsid w:val="00F50AF6"/>
    <w:rsid w:val="00F50D97"/>
    <w:rsid w:val="00F50E5A"/>
    <w:rsid w:val="00F519B3"/>
    <w:rsid w:val="00F51ABB"/>
    <w:rsid w:val="00F51F04"/>
    <w:rsid w:val="00F521CF"/>
    <w:rsid w:val="00F5233A"/>
    <w:rsid w:val="00F53005"/>
    <w:rsid w:val="00F538CC"/>
    <w:rsid w:val="00F54FE7"/>
    <w:rsid w:val="00F55230"/>
    <w:rsid w:val="00F55E4B"/>
    <w:rsid w:val="00F56004"/>
    <w:rsid w:val="00F56404"/>
    <w:rsid w:val="00F564EC"/>
    <w:rsid w:val="00F5651E"/>
    <w:rsid w:val="00F569CE"/>
    <w:rsid w:val="00F56A8F"/>
    <w:rsid w:val="00F5729F"/>
    <w:rsid w:val="00F574D4"/>
    <w:rsid w:val="00F57ED1"/>
    <w:rsid w:val="00F6040C"/>
    <w:rsid w:val="00F60652"/>
    <w:rsid w:val="00F6194A"/>
    <w:rsid w:val="00F619EE"/>
    <w:rsid w:val="00F61FE5"/>
    <w:rsid w:val="00F6395D"/>
    <w:rsid w:val="00F63F6A"/>
    <w:rsid w:val="00F63F8B"/>
    <w:rsid w:val="00F648DC"/>
    <w:rsid w:val="00F64A34"/>
    <w:rsid w:val="00F65633"/>
    <w:rsid w:val="00F65642"/>
    <w:rsid w:val="00F65A9A"/>
    <w:rsid w:val="00F65E74"/>
    <w:rsid w:val="00F66B3C"/>
    <w:rsid w:val="00F6788B"/>
    <w:rsid w:val="00F701A0"/>
    <w:rsid w:val="00F70321"/>
    <w:rsid w:val="00F708E1"/>
    <w:rsid w:val="00F70D8A"/>
    <w:rsid w:val="00F70DF7"/>
    <w:rsid w:val="00F71162"/>
    <w:rsid w:val="00F71211"/>
    <w:rsid w:val="00F71BA0"/>
    <w:rsid w:val="00F73E1D"/>
    <w:rsid w:val="00F73EC9"/>
    <w:rsid w:val="00F75158"/>
    <w:rsid w:val="00F75181"/>
    <w:rsid w:val="00F753DE"/>
    <w:rsid w:val="00F7559B"/>
    <w:rsid w:val="00F76113"/>
    <w:rsid w:val="00F76463"/>
    <w:rsid w:val="00F7678D"/>
    <w:rsid w:val="00F76911"/>
    <w:rsid w:val="00F80CAA"/>
    <w:rsid w:val="00F80E3A"/>
    <w:rsid w:val="00F817BC"/>
    <w:rsid w:val="00F81A68"/>
    <w:rsid w:val="00F8277E"/>
    <w:rsid w:val="00F82C9E"/>
    <w:rsid w:val="00F83550"/>
    <w:rsid w:val="00F83DF0"/>
    <w:rsid w:val="00F8439D"/>
    <w:rsid w:val="00F844F2"/>
    <w:rsid w:val="00F846BC"/>
    <w:rsid w:val="00F847B5"/>
    <w:rsid w:val="00F84A0D"/>
    <w:rsid w:val="00F85440"/>
    <w:rsid w:val="00F85BE5"/>
    <w:rsid w:val="00F877CB"/>
    <w:rsid w:val="00F90FC1"/>
    <w:rsid w:val="00F91A81"/>
    <w:rsid w:val="00F91CA5"/>
    <w:rsid w:val="00F91DFE"/>
    <w:rsid w:val="00F91E8A"/>
    <w:rsid w:val="00F9232F"/>
    <w:rsid w:val="00F924DE"/>
    <w:rsid w:val="00F928FD"/>
    <w:rsid w:val="00F933F0"/>
    <w:rsid w:val="00F93E47"/>
    <w:rsid w:val="00F941C1"/>
    <w:rsid w:val="00F945AF"/>
    <w:rsid w:val="00F94E4E"/>
    <w:rsid w:val="00F9575D"/>
    <w:rsid w:val="00F95F8C"/>
    <w:rsid w:val="00F96027"/>
    <w:rsid w:val="00F966ED"/>
    <w:rsid w:val="00F96A8A"/>
    <w:rsid w:val="00F96D5E"/>
    <w:rsid w:val="00F972B7"/>
    <w:rsid w:val="00F974C6"/>
    <w:rsid w:val="00FA05E3"/>
    <w:rsid w:val="00FA072C"/>
    <w:rsid w:val="00FA2AEB"/>
    <w:rsid w:val="00FA2F61"/>
    <w:rsid w:val="00FA34C5"/>
    <w:rsid w:val="00FA3F69"/>
    <w:rsid w:val="00FA49E3"/>
    <w:rsid w:val="00FA4DF9"/>
    <w:rsid w:val="00FA50C3"/>
    <w:rsid w:val="00FA523D"/>
    <w:rsid w:val="00FA54BA"/>
    <w:rsid w:val="00FA65EC"/>
    <w:rsid w:val="00FA6B5C"/>
    <w:rsid w:val="00FA6C6E"/>
    <w:rsid w:val="00FA6E50"/>
    <w:rsid w:val="00FA7070"/>
    <w:rsid w:val="00FA7FE7"/>
    <w:rsid w:val="00FB0198"/>
    <w:rsid w:val="00FB0B02"/>
    <w:rsid w:val="00FB0D1D"/>
    <w:rsid w:val="00FB1603"/>
    <w:rsid w:val="00FB1EC1"/>
    <w:rsid w:val="00FB2050"/>
    <w:rsid w:val="00FB2BCC"/>
    <w:rsid w:val="00FB2EE8"/>
    <w:rsid w:val="00FB319F"/>
    <w:rsid w:val="00FB33D3"/>
    <w:rsid w:val="00FB35F7"/>
    <w:rsid w:val="00FB3A85"/>
    <w:rsid w:val="00FB63B7"/>
    <w:rsid w:val="00FB681C"/>
    <w:rsid w:val="00FB6C6B"/>
    <w:rsid w:val="00FB7618"/>
    <w:rsid w:val="00FC177B"/>
    <w:rsid w:val="00FC1CD4"/>
    <w:rsid w:val="00FC1CF9"/>
    <w:rsid w:val="00FC1E2B"/>
    <w:rsid w:val="00FC1FB1"/>
    <w:rsid w:val="00FC2372"/>
    <w:rsid w:val="00FC23D8"/>
    <w:rsid w:val="00FC30C1"/>
    <w:rsid w:val="00FC351A"/>
    <w:rsid w:val="00FC38E6"/>
    <w:rsid w:val="00FC3EF2"/>
    <w:rsid w:val="00FC426F"/>
    <w:rsid w:val="00FC45DF"/>
    <w:rsid w:val="00FC4D7E"/>
    <w:rsid w:val="00FC54D9"/>
    <w:rsid w:val="00FC65D0"/>
    <w:rsid w:val="00FC6779"/>
    <w:rsid w:val="00FC6F4D"/>
    <w:rsid w:val="00FC7608"/>
    <w:rsid w:val="00FC76BC"/>
    <w:rsid w:val="00FD0450"/>
    <w:rsid w:val="00FD0AF7"/>
    <w:rsid w:val="00FD14F6"/>
    <w:rsid w:val="00FD175F"/>
    <w:rsid w:val="00FD18CD"/>
    <w:rsid w:val="00FD2476"/>
    <w:rsid w:val="00FD2A63"/>
    <w:rsid w:val="00FD38E0"/>
    <w:rsid w:val="00FD47E6"/>
    <w:rsid w:val="00FD4AFF"/>
    <w:rsid w:val="00FD4EA3"/>
    <w:rsid w:val="00FD5561"/>
    <w:rsid w:val="00FD5AE7"/>
    <w:rsid w:val="00FD6468"/>
    <w:rsid w:val="00FD64A8"/>
    <w:rsid w:val="00FD6591"/>
    <w:rsid w:val="00FD70CD"/>
    <w:rsid w:val="00FD71C4"/>
    <w:rsid w:val="00FD71D9"/>
    <w:rsid w:val="00FD78C9"/>
    <w:rsid w:val="00FD79A4"/>
    <w:rsid w:val="00FD7CDF"/>
    <w:rsid w:val="00FE00FD"/>
    <w:rsid w:val="00FE0572"/>
    <w:rsid w:val="00FE09D7"/>
    <w:rsid w:val="00FE1286"/>
    <w:rsid w:val="00FE220A"/>
    <w:rsid w:val="00FE473D"/>
    <w:rsid w:val="00FE4912"/>
    <w:rsid w:val="00FE5DE8"/>
    <w:rsid w:val="00FE6096"/>
    <w:rsid w:val="00FE62BD"/>
    <w:rsid w:val="00FE6592"/>
    <w:rsid w:val="00FE681A"/>
    <w:rsid w:val="00FE7C11"/>
    <w:rsid w:val="00FF02FF"/>
    <w:rsid w:val="00FF052E"/>
    <w:rsid w:val="00FF0E45"/>
    <w:rsid w:val="00FF0EED"/>
    <w:rsid w:val="00FF100B"/>
    <w:rsid w:val="00FF10E0"/>
    <w:rsid w:val="00FF1633"/>
    <w:rsid w:val="00FF16B7"/>
    <w:rsid w:val="00FF18A9"/>
    <w:rsid w:val="00FF24EA"/>
    <w:rsid w:val="00FF29BC"/>
    <w:rsid w:val="00FF370F"/>
    <w:rsid w:val="00FF3DF1"/>
    <w:rsid w:val="00FF3F5D"/>
    <w:rsid w:val="00FF41B2"/>
    <w:rsid w:val="00FF4434"/>
    <w:rsid w:val="00FF479E"/>
    <w:rsid w:val="00FF47DD"/>
    <w:rsid w:val="00FF5578"/>
    <w:rsid w:val="00FF6521"/>
    <w:rsid w:val="00FF66FF"/>
    <w:rsid w:val="00FF6928"/>
    <w:rsid w:val="00FF6CB1"/>
    <w:rsid w:val="00FF6D26"/>
    <w:rsid w:val="00FF7AC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A6AA437"/>
  <w15:chartTrackingRefBased/>
  <w15:docId w15:val="{A678C1AA-380F-4976-B8D7-D5C67431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70782"/>
    <w:pPr>
      <w:widowControl w:val="0"/>
      <w:snapToGrid w:val="0"/>
    </w:pPr>
    <w:rPr>
      <w:rFonts w:ascii="Courier" w:hAnsi="Courier"/>
      <w:sz w:val="24"/>
      <w:szCs w:val="24"/>
    </w:rPr>
  </w:style>
  <w:style w:type="paragraph" w:styleId="Heading1">
    <w:name w:val="heading 1"/>
    <w:basedOn w:val="Normal"/>
    <w:next w:val="Normal"/>
    <w:qFormat/>
    <w:rsid w:val="003008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D243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qFormat/>
    <w:rsid w:val="00470782"/>
    <w:pPr>
      <w:keepNext/>
      <w:outlineLvl w:val="6"/>
    </w:pPr>
    <w:rPr>
      <w:rFonts w:ascii="Times New Roman" w:hAnsi="Times New Roman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D2430"/>
    <w:pPr>
      <w:snapToGrid/>
      <w:jc w:val="center"/>
    </w:pPr>
    <w:rPr>
      <w:rFonts w:ascii="Times New Roman" w:hAnsi="Times New Roman"/>
      <w:b/>
      <w:snapToGrid w:val="0"/>
      <w:sz w:val="28"/>
      <w:szCs w:val="20"/>
    </w:rPr>
  </w:style>
  <w:style w:type="paragraph" w:customStyle="1" w:styleId="TxBrc1">
    <w:name w:val="TxBr_c1"/>
    <w:basedOn w:val="Normal"/>
    <w:rsid w:val="005A19F0"/>
    <w:pPr>
      <w:autoSpaceDE w:val="0"/>
      <w:autoSpaceDN w:val="0"/>
      <w:adjustRightInd w:val="0"/>
      <w:snapToGrid/>
      <w:spacing w:line="240" w:lineRule="atLeast"/>
      <w:jc w:val="center"/>
    </w:pPr>
    <w:rPr>
      <w:rFonts w:ascii="Times New Roman" w:hAnsi="Times New Roman"/>
    </w:rPr>
  </w:style>
  <w:style w:type="paragraph" w:styleId="Header">
    <w:name w:val="header"/>
    <w:basedOn w:val="Normal"/>
    <w:link w:val="HeaderChar"/>
    <w:rsid w:val="00BF0AFD"/>
    <w:pPr>
      <w:tabs>
        <w:tab w:val="center" w:pos="4320"/>
        <w:tab w:val="right" w:pos="8640"/>
      </w:tabs>
      <w:suppressAutoHyphens/>
      <w:snapToGrid/>
    </w:pPr>
    <w:rPr>
      <w:lang w:eastAsia="ar-SA"/>
    </w:rPr>
  </w:style>
  <w:style w:type="character" w:customStyle="1" w:styleId="HeaderChar">
    <w:name w:val="Header Char"/>
    <w:link w:val="Header"/>
    <w:rsid w:val="00BF0AFD"/>
    <w:rPr>
      <w:rFonts w:ascii="Courier" w:hAnsi="Courier"/>
      <w:sz w:val="24"/>
      <w:szCs w:val="24"/>
      <w:lang w:eastAsia="ar-SA"/>
    </w:rPr>
  </w:style>
  <w:style w:type="character" w:styleId="CommentReference">
    <w:name w:val="annotation reference"/>
    <w:basedOn w:val="DefaultParagraphFont"/>
    <w:rsid w:val="008432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32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432D0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rsid w:val="008432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432D0"/>
    <w:rPr>
      <w:rFonts w:ascii="Courier" w:hAnsi="Courier"/>
      <w:b/>
      <w:bCs/>
    </w:rPr>
  </w:style>
  <w:style w:type="paragraph" w:styleId="BalloonText">
    <w:name w:val="Balloon Text"/>
    <w:basedOn w:val="Normal"/>
    <w:link w:val="BalloonTextChar"/>
    <w:rsid w:val="008432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432D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A23AD"/>
    <w:rPr>
      <w:rFonts w:ascii="Courier" w:hAnsi="Courier"/>
      <w:sz w:val="24"/>
      <w:szCs w:val="24"/>
    </w:rPr>
  </w:style>
  <w:style w:type="character" w:customStyle="1" w:styleId="cf01">
    <w:name w:val="cf01"/>
    <w:basedOn w:val="DefaultParagraphFont"/>
    <w:rsid w:val="00A46366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7E79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631</Characters>
  <Application>Microsoft Office Word</Application>
  <DocSecurity>0</DocSecurity>
  <Lines>21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Addendum to the Supporting Statement for Form SSA-3462</vt:lpstr>
    </vt:vector>
  </TitlesOfParts>
  <Company>Social Security Administration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Addendum to the Supporting Statement for Form SSA-3462</dc:title>
  <dc:creator>177717</dc:creator>
  <cp:lastModifiedBy>LP/PFD/RRC</cp:lastModifiedBy>
  <cp:revision>2</cp:revision>
  <cp:lastPrinted>2010-08-04T14:54:00Z</cp:lastPrinted>
  <dcterms:created xsi:type="dcterms:W3CDTF">2026-08-21T15:37:00Z</dcterms:created>
  <dcterms:modified xsi:type="dcterms:W3CDTF">2026-08-21T15:37:00Z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